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32186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6F07B3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DA2E34">
        <w:rPr>
          <w:rFonts w:ascii="Times New Roman" w:eastAsia="Times New Roman" w:hAnsi="Times New Roman" w:cs="Times New Roman"/>
          <w:sz w:val="28"/>
          <w:szCs w:val="20"/>
          <w:lang w:eastAsia="hu-HU"/>
        </w:rPr>
        <w:t>8271</w:t>
      </w:r>
      <w:r w:rsidR="001142BF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-1</w:t>
      </w:r>
      <w:r w:rsidR="008C7E96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4409A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0C316E"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.</w:t>
      </w:r>
    </w:p>
    <w:p w:rsidR="004B2E22" w:rsidRPr="00321863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896B20" w:rsidRDefault="00896B20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896B20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KIVONAT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F00DB" w:rsidRPr="00005B0D" w:rsidRDefault="00DA2E34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</w:pPr>
      <w:r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Mezőgazdasági és Környezetvédelmi</w:t>
      </w:r>
      <w:r w:rsidR="007D67E6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Bizottsága </w:t>
      </w:r>
      <w:r w:rsidR="006F24D9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2020</w:t>
      </w:r>
      <w:r w:rsidR="00AD6D65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. </w:t>
      </w:r>
      <w:r w:rsidR="00350B08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június 2</w:t>
      </w:r>
      <w:r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3-á</w:t>
      </w:r>
      <w:r w:rsidR="005D792D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n </w:t>
      </w:r>
      <w:r w:rsidR="007646BE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1</w:t>
      </w:r>
      <w:r w:rsidR="009E480B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3</w:t>
      </w:r>
      <w:r w:rsidR="00C3451A" w:rsidRPr="00005B0D">
        <w:rPr>
          <w:rFonts w:ascii="Times New Roman" w:eastAsia="Times New Roman" w:hAnsi="Times New Roman" w:cs="Times New Roman"/>
          <w:i/>
          <w:sz w:val="30"/>
          <w:szCs w:val="30"/>
          <w:u w:val="single"/>
          <w:vertAlign w:val="superscript"/>
          <w:lang w:eastAsia="hu-HU"/>
        </w:rPr>
        <w:t>00</w:t>
      </w:r>
      <w:r w:rsidR="007A694C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ó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rakor kezdődő </w:t>
      </w:r>
      <w:r w:rsidR="009D284A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nyílt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üléséről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Helye: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„A” </w:t>
      </w:r>
      <w:r w:rsidR="00DA2E34">
        <w:rPr>
          <w:rFonts w:ascii="Times New Roman" w:eastAsia="Times New Roman" w:hAnsi="Times New Roman" w:cs="Times New Roman"/>
          <w:sz w:val="24"/>
          <w:szCs w:val="24"/>
          <w:lang w:eastAsia="hu-HU"/>
        </w:rPr>
        <w:t>épület, jegyzői iroda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10727" w:rsidRPr="00321863" w:rsidRDefault="00110727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66547B" w:rsidRPr="00321863" w:rsidRDefault="00C06F05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6434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C26F03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</w:t>
      </w:r>
      <w:r w:rsidR="0020531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4C543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6434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I. </w:t>
      </w:r>
      <w:r w:rsidR="006434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23</w:t>
      </w:r>
      <w:r w:rsidR="002D36D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01C7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</w:t>
      </w:r>
      <w:r w:rsidR="006434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MKB</w:t>
      </w:r>
      <w:r w:rsidR="000F084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4044A3" w:rsidRPr="00321863" w:rsidRDefault="009C6EF8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64343C">
        <w:rPr>
          <w:rFonts w:ascii="Times New Roman" w:hAnsi="Times New Roman" w:cs="Times New Roman"/>
          <w:b/>
          <w:sz w:val="24"/>
          <w:szCs w:val="24"/>
        </w:rPr>
        <w:t>Mezőgazdasági és Környezetvédelmi Bizottsága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elfogadta</w:t>
      </w:r>
      <w:r w:rsidR="00737614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C56" w:rsidRPr="00321863">
        <w:rPr>
          <w:rFonts w:ascii="Times New Roman" w:hAnsi="Times New Roman" w:cs="Times New Roman"/>
          <w:b/>
          <w:sz w:val="24"/>
          <w:szCs w:val="24"/>
        </w:rPr>
        <w:t>a</w:t>
      </w:r>
      <w:r w:rsidR="00B023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 xml:space="preserve">napirendi </w:t>
      </w:r>
      <w:r w:rsidR="00900652" w:rsidRPr="00321863">
        <w:rPr>
          <w:rFonts w:ascii="Times New Roman" w:hAnsi="Times New Roman" w:cs="Times New Roman"/>
          <w:b/>
          <w:sz w:val="24"/>
          <w:szCs w:val="24"/>
        </w:rPr>
        <w:t>javaslatot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>.</w:t>
      </w:r>
    </w:p>
    <w:p w:rsidR="00AD2359" w:rsidRPr="00321863" w:rsidRDefault="002979B4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  <w:r w:rsidR="00AD2359" w:rsidRPr="00321863">
        <w:rPr>
          <w:rFonts w:ascii="Times New Roman" w:hAnsi="Times New Roman" w:cs="Times New Roman"/>
          <w:b/>
          <w:sz w:val="24"/>
          <w:szCs w:val="24"/>
        </w:rPr>
        <w:t>:</w:t>
      </w:r>
    </w:p>
    <w:p w:rsidR="00FE216E" w:rsidRPr="00321863" w:rsidRDefault="00FE216E" w:rsidP="00FE216E">
      <w:pPr>
        <w:spacing w:after="0" w:line="240" w:lineRule="auto"/>
        <w:rPr>
          <w:rFonts w:ascii="Times New Roman" w:eastAsia="Times New Roman" w:hAnsi="Times New Roman" w:cs="Times New Roman"/>
          <w:b/>
          <w:sz w:val="4"/>
          <w:szCs w:val="16"/>
          <w:u w:val="single"/>
          <w:lang w:eastAsia="hu-HU"/>
        </w:rPr>
      </w:pPr>
    </w:p>
    <w:p w:rsidR="0064343C" w:rsidRPr="0064343C" w:rsidRDefault="0064343C" w:rsidP="0064343C">
      <w:pPr>
        <w:numPr>
          <w:ilvl w:val="0"/>
          <w:numId w:val="3"/>
        </w:numPr>
        <w:tabs>
          <w:tab w:val="left" w:pos="3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343C">
        <w:rPr>
          <w:rFonts w:ascii="Times New Roman" w:eastAsia="Times New Roman" w:hAnsi="Times New Roman" w:cs="Times New Roman"/>
          <w:sz w:val="24"/>
          <w:szCs w:val="24"/>
          <w:lang w:eastAsia="hu-HU"/>
        </w:rPr>
        <w:t>Beszámoló Hajdúszoboszló Város 2019. évi költségvetésének végrehajtásáról. (5. sz. KT napirendi javaslat)</w:t>
      </w:r>
    </w:p>
    <w:p w:rsidR="0064343C" w:rsidRPr="0064343C" w:rsidRDefault="0064343C" w:rsidP="0064343C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343C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gazdasági irodavezető</w:t>
      </w:r>
    </w:p>
    <w:p w:rsidR="0064343C" w:rsidRPr="0064343C" w:rsidRDefault="0064343C" w:rsidP="0064343C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4343C" w:rsidRPr="0064343C" w:rsidRDefault="0064343C" w:rsidP="0064343C">
      <w:pPr>
        <w:numPr>
          <w:ilvl w:val="0"/>
          <w:numId w:val="3"/>
        </w:numPr>
        <w:tabs>
          <w:tab w:val="left" w:pos="3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343C">
        <w:rPr>
          <w:rFonts w:ascii="Times New Roman" w:eastAsia="Times New Roman" w:hAnsi="Times New Roman" w:cs="Times New Roman"/>
          <w:sz w:val="24"/>
          <w:szCs w:val="24"/>
          <w:lang w:eastAsia="hu-HU"/>
        </w:rPr>
        <w:t>Tájékoztatás a Mátyás Király sétány rekonstrukcióhoz kapcsolódó növénytelepítési tervről. (25. sz. KT napirendi javaslat)</w:t>
      </w:r>
    </w:p>
    <w:p w:rsidR="0064343C" w:rsidRPr="0064343C" w:rsidRDefault="0064343C" w:rsidP="0064343C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343C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városfejlesztési irodavezető-helyettes</w:t>
      </w:r>
    </w:p>
    <w:p w:rsidR="0064343C" w:rsidRPr="0064343C" w:rsidRDefault="0064343C" w:rsidP="0064343C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4343C" w:rsidRPr="0064343C" w:rsidRDefault="0064343C" w:rsidP="0064343C">
      <w:pPr>
        <w:numPr>
          <w:ilvl w:val="0"/>
          <w:numId w:val="3"/>
        </w:numPr>
        <w:tabs>
          <w:tab w:val="left" w:pos="3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343C">
        <w:rPr>
          <w:rFonts w:ascii="Times New Roman" w:eastAsia="Times New Roman" w:hAnsi="Times New Roman" w:cs="Times New Roman"/>
          <w:sz w:val="24"/>
          <w:szCs w:val="24"/>
          <w:lang w:eastAsia="hu-HU"/>
        </w:rPr>
        <w:t>Tájékoztatás együttműködésről Debrecen környéke zónacsoport terület levegőminőségi terv felülvizsgálatában. (26. sz. KT napirendi javaslat)</w:t>
      </w:r>
    </w:p>
    <w:p w:rsidR="0064343C" w:rsidRPr="0064343C" w:rsidRDefault="0064343C" w:rsidP="0064343C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343C">
        <w:rPr>
          <w:rFonts w:ascii="Times New Roman" w:eastAsia="Times New Roman" w:hAnsi="Times New Roman" w:cs="Times New Roman"/>
          <w:sz w:val="24"/>
          <w:szCs w:val="24"/>
          <w:lang w:eastAsia="hu-HU"/>
        </w:rPr>
        <w:t>Előadó: városfejlesztési irodavezető-helyettes</w:t>
      </w:r>
    </w:p>
    <w:p w:rsidR="0064343C" w:rsidRPr="0064343C" w:rsidRDefault="0064343C" w:rsidP="0064343C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4343C" w:rsidRPr="0064343C" w:rsidRDefault="0064343C" w:rsidP="0064343C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34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Bejelentések, tájékoztatások. </w:t>
      </w:r>
    </w:p>
    <w:p w:rsidR="0064343C" w:rsidRDefault="0064343C" w:rsidP="0064343C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21863" w:rsidRPr="00321863" w:rsidRDefault="00321863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321863" w:rsidRDefault="00780825" w:rsidP="00813A7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1</w:t>
      </w:r>
      <w:r w:rsidR="00813A74" w:rsidRPr="0032186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E4C54"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62B35" w:rsidRDefault="00A62B35" w:rsidP="008E4C5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A169DE" w:rsidRPr="00321863" w:rsidRDefault="00A169DE" w:rsidP="008E4C5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780825" w:rsidRPr="00321863" w:rsidRDefault="0064343C" w:rsidP="00780825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64343C">
        <w:rPr>
          <w:rFonts w:ascii="Times New Roman" w:hAnsi="Times New Roman" w:cs="Times New Roman"/>
          <w:b/>
          <w:i/>
          <w:color w:val="000000"/>
          <w:sz w:val="24"/>
          <w:szCs w:val="24"/>
        </w:rPr>
        <w:t>Beszámoló Hajdúszoboszló Város 2019. évi költségvetésének végrehajtásáról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 </w:t>
      </w:r>
      <w:r w:rsidR="00780825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(képviselő-testületi ülés 0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5.</w:t>
      </w:r>
      <w:r w:rsidR="00780825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napirend)</w:t>
      </w:r>
    </w:p>
    <w:p w:rsidR="00780825" w:rsidRPr="00321863" w:rsidRDefault="00780825" w:rsidP="00780825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536E6" w:rsidRPr="00321863" w:rsidRDefault="007536E6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69DE" w:rsidRPr="00A169DE" w:rsidRDefault="00A169DE" w:rsidP="00A169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69DE">
        <w:rPr>
          <w:rFonts w:ascii="Times New Roman" w:eastAsia="Times New Roman" w:hAnsi="Times New Roman" w:cs="Times New Roman"/>
          <w:sz w:val="24"/>
          <w:szCs w:val="24"/>
          <w:lang w:eastAsia="hu-HU"/>
        </w:rPr>
        <w:t>A Mezőgazdasági és Környezetvédelmi Bizottság 3 igen szavazattal (Kocsis Róbert, Máté Lajos, Radics Péter) ellenszavazat és tartózkodás nélkül elfogadta a javasolt napirendet (a döntéshozatalban 3 fő vett részt).</w:t>
      </w:r>
    </w:p>
    <w:p w:rsidR="00A169DE" w:rsidRPr="00A169DE" w:rsidRDefault="00A169DE" w:rsidP="00A169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169DE" w:rsidRPr="00A169DE" w:rsidRDefault="00A169DE" w:rsidP="00A16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169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A169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(VI. 23.) MKB határozat</w:t>
      </w:r>
    </w:p>
    <w:p w:rsidR="00F724ED" w:rsidRDefault="00A169DE" w:rsidP="00A169D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A169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Mezőgazdasági és Környezetvédelmi Bizottsága </w:t>
      </w:r>
      <w:r w:rsidR="009B5DCB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támogatja a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2019. évi költségvetésének végrehajtásáról szóló beszámolót</w:t>
      </w:r>
      <w:r w:rsidR="009B5DCB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és </w:t>
      </w:r>
      <w:r w:rsidR="00B576E4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javasolja elfogadásra Hajdúszoboszló Város Önkormányzata K</w:t>
      </w:r>
      <w:r w:rsidR="002F54EE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épviselő-testület</w:t>
      </w:r>
      <w:r w:rsidR="00B576E4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é</w:t>
      </w:r>
      <w:r w:rsidR="00AE7BB0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nek.</w:t>
      </w:r>
    </w:p>
    <w:p w:rsidR="009D46A3" w:rsidRPr="00321863" w:rsidRDefault="009D46A3" w:rsidP="00A169D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2979B4" w:rsidRPr="00321863" w:rsidRDefault="002979B4" w:rsidP="002979B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</w:t>
      </w:r>
      <w:r w:rsidR="009B5DCB" w:rsidRPr="00321863">
        <w:rPr>
          <w:rFonts w:ascii="Times New Roman" w:hAnsi="Times New Roman" w:cs="Times New Roman"/>
          <w:bCs/>
          <w:iCs/>
          <w:sz w:val="24"/>
          <w:szCs w:val="24"/>
        </w:rPr>
        <w:t>20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A169DE"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1A52CC" w:rsidRPr="00321863" w:rsidRDefault="001A52CC" w:rsidP="001A52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lastRenderedPageBreak/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780825" w:rsidRPr="00321863" w:rsidRDefault="00780825" w:rsidP="002979B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32871" w:rsidRPr="00321863" w:rsidRDefault="00B32871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251C1" w:rsidRPr="00321863" w:rsidRDefault="007251C1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251C1" w:rsidRPr="001A52CC" w:rsidRDefault="007251C1" w:rsidP="007251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2A2DD7" w:rsidRPr="00321863" w:rsidRDefault="00A169DE" w:rsidP="007251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A169DE">
        <w:rPr>
          <w:rFonts w:ascii="Times New Roman" w:hAnsi="Times New Roman" w:cs="Times New Roman"/>
          <w:b/>
          <w:i/>
          <w:color w:val="000000"/>
          <w:sz w:val="24"/>
          <w:szCs w:val="24"/>
        </w:rPr>
        <w:t>Tájékoztatás a Mátyás Király sétány rekonstrukcióhoz kapcso</w:t>
      </w:r>
      <w:r w:rsidR="009D46A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lódó növénytelepítési tervről. </w:t>
      </w:r>
      <w:r w:rsidR="002A2DD7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(képviselő-testületi ülés </w:t>
      </w:r>
      <w:r w:rsidR="00530F88">
        <w:rPr>
          <w:rFonts w:ascii="Times New Roman" w:hAnsi="Times New Roman" w:cs="Times New Roman"/>
          <w:b/>
          <w:i/>
          <w:color w:val="000000"/>
          <w:sz w:val="24"/>
          <w:szCs w:val="24"/>
        </w:rPr>
        <w:t>25</w:t>
      </w:r>
      <w:r w:rsidR="002A2DD7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. napirend)</w:t>
      </w:r>
    </w:p>
    <w:p w:rsidR="000F32E8" w:rsidRPr="00321863" w:rsidRDefault="002A2DD7" w:rsidP="007251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3261D7" w:rsidRPr="00A169DE" w:rsidRDefault="003261D7" w:rsidP="003261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69D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Mezőgazdasági és Környezetvédelmi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A169D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igen</w:t>
      </w:r>
      <w:r w:rsidRPr="00A169D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(Kocsis Róbert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A169D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Radics Péter)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tartózkodás (Máté Lajos) és ellenszavazat </w:t>
      </w:r>
      <w:r w:rsidRPr="00A169DE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elfogadta a javasolt napirendet (a döntéshozatalban 3 fő vett részt).</w:t>
      </w:r>
    </w:p>
    <w:p w:rsidR="003261D7" w:rsidRPr="00A169DE" w:rsidRDefault="003261D7" w:rsidP="003261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261D7" w:rsidRPr="00A169DE" w:rsidRDefault="003261D7" w:rsidP="003261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169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A169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(VI. 23.) MKB határozat</w:t>
      </w:r>
    </w:p>
    <w:p w:rsidR="003261D7" w:rsidRDefault="003261D7" w:rsidP="003261D7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A169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Mezőgazdasági és Környezetvédelmi Bizottsága </w:t>
      </w: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t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ámogatja </w:t>
      </w:r>
      <w:r w:rsidRPr="003261D7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Mátyás Király sétány rekonstrukcióhoz kapcsolódó növénytelepítési tervről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tájékoztatást, </w:t>
      </w: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és javasolja elfogadásra Hajdúszoboszló Város Önkormányzata Képviselő-testületének.</w:t>
      </w:r>
    </w:p>
    <w:p w:rsidR="003261D7" w:rsidRPr="00321863" w:rsidRDefault="003261D7" w:rsidP="003261D7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3261D7" w:rsidRPr="00321863" w:rsidRDefault="003261D7" w:rsidP="003261D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1A52CC" w:rsidRPr="00321863" w:rsidRDefault="001A52CC" w:rsidP="001A52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862532" w:rsidRPr="00321863" w:rsidRDefault="00862532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62532" w:rsidRPr="00321863" w:rsidRDefault="00862532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D03E17" w:rsidRPr="00321863" w:rsidRDefault="00D03E17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251C1" w:rsidRPr="00321863" w:rsidRDefault="007251C1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62532" w:rsidRPr="003261D7" w:rsidRDefault="003261D7" w:rsidP="003261D7">
      <w:pPr>
        <w:pStyle w:val="Listaszerbekezds"/>
        <w:shd w:val="clear" w:color="auto" w:fill="FFFFFF"/>
        <w:suppressAutoHyphens/>
        <w:spacing w:after="0" w:line="240" w:lineRule="auto"/>
        <w:ind w:left="1080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261D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Tájékoztatás együttműködésről Debrecen környéke zónacsoport terület levegőminőségi terv felülvizsgálatában.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(képviselő-testületi ülés </w:t>
      </w:r>
      <w:r w:rsidR="00862532" w:rsidRPr="003261D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6</w:t>
      </w:r>
      <w:r w:rsidR="00862532" w:rsidRPr="003261D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napirend)</w:t>
      </w:r>
    </w:p>
    <w:p w:rsidR="00221EDA" w:rsidRPr="00321863" w:rsidRDefault="00221EDA" w:rsidP="00D03E1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A1DC7" w:rsidRDefault="007A1DC7" w:rsidP="007A1D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A1DC7" w:rsidRPr="00A169DE" w:rsidRDefault="007A1DC7" w:rsidP="007A1D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169D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Mezőgazdasági és Környezetvédelmi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A169D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igen</w:t>
      </w:r>
      <w:r w:rsidRPr="00A169D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(Kocsis Róbert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Máté Lajos, Radics Péter) tartózkodás és ellenszavazat </w:t>
      </w:r>
      <w:r w:rsidRPr="00A169DE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 elfogadta a javasolt napirendet (a döntéshozatalban 3 fő vett részt).</w:t>
      </w:r>
    </w:p>
    <w:p w:rsidR="007A1DC7" w:rsidRPr="00A169DE" w:rsidRDefault="007A1DC7" w:rsidP="007A1D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A1DC7" w:rsidRPr="00A169DE" w:rsidRDefault="007A1DC7" w:rsidP="007A1D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169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A169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(VI. 23.) MKB határozat</w:t>
      </w:r>
    </w:p>
    <w:p w:rsidR="007A1DC7" w:rsidRDefault="007A1DC7" w:rsidP="007A1DC7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A169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Mezőgazdasági és Környezetvédelmi Bizottsága </w:t>
      </w: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t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ámogatja </w:t>
      </w:r>
      <w:r w:rsidR="002859D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</w:t>
      </w:r>
      <w:r w:rsidR="009D46A3" w:rsidRPr="009D46A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Debrecen környéke zónacsoport terület levegőminőségi terv felülvizsgálatában</w:t>
      </w:r>
      <w:r w:rsidR="009D46A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2859D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történő együttműködésről szóló </w:t>
      </w:r>
      <w:r w:rsidR="009D46A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tájékoztatást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, </w:t>
      </w: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és javasolja elfogadásra Hajdúszoboszló Város Önkormányzata Képviselő-testületének.</w:t>
      </w:r>
    </w:p>
    <w:p w:rsidR="007A1DC7" w:rsidRPr="00321863" w:rsidRDefault="007A1DC7" w:rsidP="007A1DC7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7A1DC7" w:rsidRPr="00321863" w:rsidRDefault="007A1DC7" w:rsidP="007A1DC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25.</w:t>
      </w:r>
    </w:p>
    <w:p w:rsidR="001A52CC" w:rsidRPr="00321863" w:rsidRDefault="001A52CC" w:rsidP="001A52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7A1DC7" w:rsidRPr="00321863" w:rsidRDefault="007A1DC7" w:rsidP="007A1DC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05252F" w:rsidRPr="00321863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proofErr w:type="spellStart"/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  <w:proofErr w:type="spellEnd"/>
    </w:p>
    <w:p w:rsidR="001027B7" w:rsidRPr="00321863" w:rsidRDefault="001027B7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9D46A3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Kocsis Róbert </w:t>
      </w:r>
      <w:r w:rsidR="00BB6410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BB6410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BB6410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BB6410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BB6410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BB6410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9051E1">
        <w:rPr>
          <w:rFonts w:ascii="Times New Roman" w:eastAsia="Times New Roman" w:hAnsi="Times New Roman" w:cs="Times New Roman"/>
          <w:b/>
          <w:sz w:val="24"/>
          <w:lang w:eastAsia="hu-HU"/>
        </w:rPr>
        <w:t>Radics Péter</w:t>
      </w: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</w:t>
      </w:r>
      <w:proofErr w:type="gramEnd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elnök</w:t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  <w:t>bizottsági tag</w:t>
      </w:r>
    </w:p>
    <w:p w:rsidR="00BB6410" w:rsidRPr="00321863" w:rsidRDefault="00BB6410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05252F" w:rsidRPr="00896B20" w:rsidRDefault="00896B20" w:rsidP="00BB6410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lang w:eastAsia="hu-HU"/>
        </w:rPr>
        <w:t>E jegyzőkönyv hiteléül 2020.07.27- én:</w:t>
      </w:r>
    </w:p>
    <w:p w:rsidR="00BB6410" w:rsidRPr="00321863" w:rsidRDefault="00BB6410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6A6175" w:rsidRPr="00896B20" w:rsidRDefault="00BB6410" w:rsidP="00896B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Balla Lászlóné</w:t>
      </w:r>
      <w:r w:rsidR="00896B20"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 </w:t>
      </w:r>
      <w:r w:rsidR="00896B20">
        <w:rPr>
          <w:rFonts w:ascii="Times New Roman" w:eastAsia="Times New Roman" w:hAnsi="Times New Roman" w:cs="Times New Roman"/>
          <w:b/>
          <w:i/>
          <w:sz w:val="24"/>
          <w:lang w:eastAsia="hu-HU"/>
        </w:rPr>
        <w:t>leíró</w:t>
      </w:r>
      <w:bookmarkStart w:id="0" w:name="_GoBack"/>
      <w:bookmarkEnd w:id="0"/>
    </w:p>
    <w:sectPr w:rsidR="006A6175" w:rsidRPr="00896B20" w:rsidSect="00EE1164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931" w:rsidRDefault="00843931">
      <w:pPr>
        <w:spacing w:after="0" w:line="240" w:lineRule="auto"/>
      </w:pPr>
      <w:r>
        <w:separator/>
      </w:r>
    </w:p>
  </w:endnote>
  <w:endnote w:type="continuationSeparator" w:id="0">
    <w:p w:rsidR="00843931" w:rsidRDefault="00843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931" w:rsidRDefault="00843931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43931" w:rsidRDefault="00843931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843931">
      <w:tc>
        <w:tcPr>
          <w:tcW w:w="4606" w:type="dxa"/>
        </w:tcPr>
        <w:p w:rsidR="00843931" w:rsidRDefault="00843931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843931" w:rsidRDefault="00843931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843931" w:rsidRDefault="0084393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843931">
      <w:tc>
        <w:tcPr>
          <w:tcW w:w="4606" w:type="dxa"/>
        </w:tcPr>
        <w:p w:rsidR="00843931" w:rsidRDefault="00843931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843931" w:rsidRDefault="00843931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843931" w:rsidRDefault="00843931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931" w:rsidRDefault="00843931">
      <w:pPr>
        <w:spacing w:after="0" w:line="240" w:lineRule="auto"/>
      </w:pPr>
      <w:r>
        <w:separator/>
      </w:r>
    </w:p>
  </w:footnote>
  <w:footnote w:type="continuationSeparator" w:id="0">
    <w:p w:rsidR="00843931" w:rsidRDefault="00843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931" w:rsidRDefault="00843931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843931" w:rsidRDefault="0084393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931" w:rsidRPr="004D0E82" w:rsidRDefault="00843931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896B20">
      <w:rPr>
        <w:rStyle w:val="Oldalszm"/>
        <w:noProof/>
        <w:sz w:val="22"/>
        <w:szCs w:val="22"/>
      </w:rPr>
      <w:t>2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92D38C4"/>
    <w:multiLevelType w:val="multilevel"/>
    <w:tmpl w:val="CE8C4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915AF0"/>
    <w:multiLevelType w:val="hybridMultilevel"/>
    <w:tmpl w:val="E500F024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CD3880"/>
    <w:multiLevelType w:val="hybridMultilevel"/>
    <w:tmpl w:val="2D767E36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DD7D9E"/>
    <w:multiLevelType w:val="hybridMultilevel"/>
    <w:tmpl w:val="200857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CE28AD"/>
    <w:multiLevelType w:val="hybridMultilevel"/>
    <w:tmpl w:val="22BCD74A"/>
    <w:lvl w:ilvl="0" w:tplc="3E6E92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938CF"/>
    <w:multiLevelType w:val="hybridMultilevel"/>
    <w:tmpl w:val="BC4A165C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832B19"/>
    <w:multiLevelType w:val="hybridMultilevel"/>
    <w:tmpl w:val="38B2782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7F4E02"/>
    <w:multiLevelType w:val="hybridMultilevel"/>
    <w:tmpl w:val="E550EFE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544875"/>
    <w:multiLevelType w:val="hybridMultilevel"/>
    <w:tmpl w:val="CC9882B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946A18"/>
    <w:multiLevelType w:val="hybridMultilevel"/>
    <w:tmpl w:val="15BACF6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6B0FC8"/>
    <w:multiLevelType w:val="hybridMultilevel"/>
    <w:tmpl w:val="5C4C3B30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E049DD"/>
    <w:multiLevelType w:val="hybridMultilevel"/>
    <w:tmpl w:val="A2C84CC4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E46AB5"/>
    <w:multiLevelType w:val="hybridMultilevel"/>
    <w:tmpl w:val="50984348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B26626"/>
    <w:multiLevelType w:val="hybridMultilevel"/>
    <w:tmpl w:val="C148699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F42929"/>
    <w:multiLevelType w:val="hybridMultilevel"/>
    <w:tmpl w:val="E9AAD16A"/>
    <w:lvl w:ilvl="0" w:tplc="64C06FD0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EF6F89"/>
    <w:multiLevelType w:val="hybridMultilevel"/>
    <w:tmpl w:val="B480005E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632110"/>
    <w:multiLevelType w:val="hybridMultilevel"/>
    <w:tmpl w:val="8686621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5B1E4B2A"/>
    <w:multiLevelType w:val="hybridMultilevel"/>
    <w:tmpl w:val="CD00F154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EA01F2"/>
    <w:multiLevelType w:val="hybridMultilevel"/>
    <w:tmpl w:val="4CDCE9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A7A8C"/>
    <w:multiLevelType w:val="hybridMultilevel"/>
    <w:tmpl w:val="C700BF2E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34211A"/>
    <w:multiLevelType w:val="hybridMultilevel"/>
    <w:tmpl w:val="183E79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6F6E13DA"/>
    <w:multiLevelType w:val="hybridMultilevel"/>
    <w:tmpl w:val="1F42B24E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7FC5FA3"/>
    <w:multiLevelType w:val="hybridMultilevel"/>
    <w:tmpl w:val="7C343A88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A6C45AB"/>
    <w:multiLevelType w:val="hybridMultilevel"/>
    <w:tmpl w:val="6EC2A92A"/>
    <w:lvl w:ilvl="0" w:tplc="02B63A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643E12"/>
    <w:multiLevelType w:val="hybridMultilevel"/>
    <w:tmpl w:val="4D2CEC28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26"/>
  </w:num>
  <w:num w:numId="3">
    <w:abstractNumId w:val="6"/>
  </w:num>
  <w:num w:numId="4">
    <w:abstractNumId w:val="24"/>
  </w:num>
  <w:num w:numId="5">
    <w:abstractNumId w:val="5"/>
  </w:num>
  <w:num w:numId="6">
    <w:abstractNumId w:val="17"/>
  </w:num>
  <w:num w:numId="7">
    <w:abstractNumId w:val="18"/>
  </w:num>
  <w:num w:numId="8">
    <w:abstractNumId w:val="13"/>
  </w:num>
  <w:num w:numId="9">
    <w:abstractNumId w:val="27"/>
  </w:num>
  <w:num w:numId="10">
    <w:abstractNumId w:val="28"/>
  </w:num>
  <w:num w:numId="11">
    <w:abstractNumId w:val="19"/>
  </w:num>
  <w:num w:numId="12">
    <w:abstractNumId w:val="12"/>
  </w:num>
  <w:num w:numId="13">
    <w:abstractNumId w:val="11"/>
  </w:num>
  <w:num w:numId="14">
    <w:abstractNumId w:val="21"/>
  </w:num>
  <w:num w:numId="15">
    <w:abstractNumId w:val="14"/>
  </w:num>
  <w:num w:numId="16">
    <w:abstractNumId w:val="4"/>
  </w:num>
  <w:num w:numId="17">
    <w:abstractNumId w:val="16"/>
  </w:num>
  <w:num w:numId="18">
    <w:abstractNumId w:val="9"/>
  </w:num>
  <w:num w:numId="19">
    <w:abstractNumId w:val="15"/>
  </w:num>
  <w:num w:numId="20">
    <w:abstractNumId w:val="23"/>
  </w:num>
  <w:num w:numId="21">
    <w:abstractNumId w:val="30"/>
  </w:num>
  <w:num w:numId="22">
    <w:abstractNumId w:val="10"/>
  </w:num>
  <w:num w:numId="23">
    <w:abstractNumId w:val="8"/>
  </w:num>
  <w:num w:numId="24">
    <w:abstractNumId w:val="22"/>
  </w:num>
  <w:num w:numId="25">
    <w:abstractNumId w:val="7"/>
  </w:num>
  <w:num w:numId="26">
    <w:abstractNumId w:val="0"/>
  </w:num>
  <w:num w:numId="27">
    <w:abstractNumId w:val="25"/>
  </w:num>
  <w:num w:numId="28">
    <w:abstractNumId w:val="3"/>
  </w:num>
  <w:num w:numId="29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D"/>
    <w:rsid w:val="000014BE"/>
    <w:rsid w:val="00001BC9"/>
    <w:rsid w:val="0000233F"/>
    <w:rsid w:val="000043B8"/>
    <w:rsid w:val="0000484E"/>
    <w:rsid w:val="00004CFE"/>
    <w:rsid w:val="00005B0D"/>
    <w:rsid w:val="00006219"/>
    <w:rsid w:val="000065A1"/>
    <w:rsid w:val="000075B5"/>
    <w:rsid w:val="000077C6"/>
    <w:rsid w:val="00011844"/>
    <w:rsid w:val="000120B9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2457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36"/>
    <w:rsid w:val="00027AC9"/>
    <w:rsid w:val="000300A0"/>
    <w:rsid w:val="00031E06"/>
    <w:rsid w:val="00032D60"/>
    <w:rsid w:val="00033C24"/>
    <w:rsid w:val="0003517B"/>
    <w:rsid w:val="00035E31"/>
    <w:rsid w:val="00036632"/>
    <w:rsid w:val="00036B9F"/>
    <w:rsid w:val="000373FA"/>
    <w:rsid w:val="00040343"/>
    <w:rsid w:val="00040879"/>
    <w:rsid w:val="000408D9"/>
    <w:rsid w:val="000409FA"/>
    <w:rsid w:val="0004190B"/>
    <w:rsid w:val="0004248A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252F"/>
    <w:rsid w:val="00052AC2"/>
    <w:rsid w:val="00052F14"/>
    <w:rsid w:val="000551BA"/>
    <w:rsid w:val="00055EFA"/>
    <w:rsid w:val="00056015"/>
    <w:rsid w:val="00060A88"/>
    <w:rsid w:val="00061697"/>
    <w:rsid w:val="00062137"/>
    <w:rsid w:val="00062F93"/>
    <w:rsid w:val="00063B9E"/>
    <w:rsid w:val="00063CB6"/>
    <w:rsid w:val="000640A5"/>
    <w:rsid w:val="00064210"/>
    <w:rsid w:val="000648D8"/>
    <w:rsid w:val="000658BC"/>
    <w:rsid w:val="00065D55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5B38"/>
    <w:rsid w:val="00075FD4"/>
    <w:rsid w:val="000763F7"/>
    <w:rsid w:val="0007719F"/>
    <w:rsid w:val="000807AE"/>
    <w:rsid w:val="000817B1"/>
    <w:rsid w:val="00082D91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879F1"/>
    <w:rsid w:val="0009054B"/>
    <w:rsid w:val="00091E0B"/>
    <w:rsid w:val="00091E44"/>
    <w:rsid w:val="00092882"/>
    <w:rsid w:val="00092E4E"/>
    <w:rsid w:val="000933A5"/>
    <w:rsid w:val="000934AD"/>
    <w:rsid w:val="00094B1A"/>
    <w:rsid w:val="00094EA8"/>
    <w:rsid w:val="0009540E"/>
    <w:rsid w:val="000959B4"/>
    <w:rsid w:val="00096E4A"/>
    <w:rsid w:val="00097E08"/>
    <w:rsid w:val="000A017B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7E0"/>
    <w:rsid w:val="000B64A3"/>
    <w:rsid w:val="000B652F"/>
    <w:rsid w:val="000B6540"/>
    <w:rsid w:val="000B7BB2"/>
    <w:rsid w:val="000B7C3C"/>
    <w:rsid w:val="000B7D7D"/>
    <w:rsid w:val="000B7FF0"/>
    <w:rsid w:val="000C09AD"/>
    <w:rsid w:val="000C0FE7"/>
    <w:rsid w:val="000C13CF"/>
    <w:rsid w:val="000C1E8F"/>
    <w:rsid w:val="000C1F84"/>
    <w:rsid w:val="000C2804"/>
    <w:rsid w:val="000C298B"/>
    <w:rsid w:val="000C316E"/>
    <w:rsid w:val="000C3557"/>
    <w:rsid w:val="000C3DE4"/>
    <w:rsid w:val="000C42CA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530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81A"/>
    <w:rsid w:val="000E24A2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51D"/>
    <w:rsid w:val="000F0840"/>
    <w:rsid w:val="000F084D"/>
    <w:rsid w:val="000F16FC"/>
    <w:rsid w:val="000F175F"/>
    <w:rsid w:val="000F32E8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102C6"/>
    <w:rsid w:val="00110727"/>
    <w:rsid w:val="0011126C"/>
    <w:rsid w:val="001123D7"/>
    <w:rsid w:val="001129B9"/>
    <w:rsid w:val="001135E7"/>
    <w:rsid w:val="00113696"/>
    <w:rsid w:val="001136F4"/>
    <w:rsid w:val="001142BF"/>
    <w:rsid w:val="00114509"/>
    <w:rsid w:val="00114BA9"/>
    <w:rsid w:val="001154EB"/>
    <w:rsid w:val="0011572C"/>
    <w:rsid w:val="00115C3C"/>
    <w:rsid w:val="001161BE"/>
    <w:rsid w:val="001166D8"/>
    <w:rsid w:val="00121BF5"/>
    <w:rsid w:val="0012238E"/>
    <w:rsid w:val="00124A47"/>
    <w:rsid w:val="0012555D"/>
    <w:rsid w:val="0012593F"/>
    <w:rsid w:val="001260CD"/>
    <w:rsid w:val="00126A9B"/>
    <w:rsid w:val="00127006"/>
    <w:rsid w:val="001277EA"/>
    <w:rsid w:val="00127FB2"/>
    <w:rsid w:val="00130ABC"/>
    <w:rsid w:val="00130CA5"/>
    <w:rsid w:val="001313EE"/>
    <w:rsid w:val="00131F34"/>
    <w:rsid w:val="00132081"/>
    <w:rsid w:val="001324E3"/>
    <w:rsid w:val="00133191"/>
    <w:rsid w:val="00133E9B"/>
    <w:rsid w:val="0013454B"/>
    <w:rsid w:val="00135DC8"/>
    <w:rsid w:val="001361B1"/>
    <w:rsid w:val="001364B1"/>
    <w:rsid w:val="00136BED"/>
    <w:rsid w:val="00137474"/>
    <w:rsid w:val="001409E0"/>
    <w:rsid w:val="00140B57"/>
    <w:rsid w:val="00141DAF"/>
    <w:rsid w:val="00141DC7"/>
    <w:rsid w:val="00141FFA"/>
    <w:rsid w:val="001421FD"/>
    <w:rsid w:val="001422D7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FF0"/>
    <w:rsid w:val="00151297"/>
    <w:rsid w:val="00151413"/>
    <w:rsid w:val="00151CDB"/>
    <w:rsid w:val="00152568"/>
    <w:rsid w:val="00152665"/>
    <w:rsid w:val="00153B67"/>
    <w:rsid w:val="00153D5F"/>
    <w:rsid w:val="001541A7"/>
    <w:rsid w:val="00154D83"/>
    <w:rsid w:val="00155025"/>
    <w:rsid w:val="00155222"/>
    <w:rsid w:val="001561D0"/>
    <w:rsid w:val="00156AAA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5A86"/>
    <w:rsid w:val="001661C0"/>
    <w:rsid w:val="001668B5"/>
    <w:rsid w:val="00167339"/>
    <w:rsid w:val="00167733"/>
    <w:rsid w:val="001679A7"/>
    <w:rsid w:val="00170317"/>
    <w:rsid w:val="00170855"/>
    <w:rsid w:val="001709A7"/>
    <w:rsid w:val="00170CE5"/>
    <w:rsid w:val="00171EB6"/>
    <w:rsid w:val="0017386D"/>
    <w:rsid w:val="00173997"/>
    <w:rsid w:val="001739C9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5FB4"/>
    <w:rsid w:val="001865AB"/>
    <w:rsid w:val="00186AB1"/>
    <w:rsid w:val="001871EB"/>
    <w:rsid w:val="001873A0"/>
    <w:rsid w:val="00187B73"/>
    <w:rsid w:val="00187EAB"/>
    <w:rsid w:val="00190071"/>
    <w:rsid w:val="00190C37"/>
    <w:rsid w:val="00192151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9759C"/>
    <w:rsid w:val="00197BAA"/>
    <w:rsid w:val="001A01C3"/>
    <w:rsid w:val="001A03F7"/>
    <w:rsid w:val="001A12E5"/>
    <w:rsid w:val="001A22A0"/>
    <w:rsid w:val="001A2362"/>
    <w:rsid w:val="001A2F4F"/>
    <w:rsid w:val="001A3A67"/>
    <w:rsid w:val="001A4793"/>
    <w:rsid w:val="001A52CC"/>
    <w:rsid w:val="001A5A7B"/>
    <w:rsid w:val="001A5DB6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AEA"/>
    <w:rsid w:val="001B7D6A"/>
    <w:rsid w:val="001B7EBF"/>
    <w:rsid w:val="001C0108"/>
    <w:rsid w:val="001C01D9"/>
    <w:rsid w:val="001C0E95"/>
    <w:rsid w:val="001C10B3"/>
    <w:rsid w:val="001C17C5"/>
    <w:rsid w:val="001C22FA"/>
    <w:rsid w:val="001C26E2"/>
    <w:rsid w:val="001C2AE6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2DC5"/>
    <w:rsid w:val="001D378E"/>
    <w:rsid w:val="001D398F"/>
    <w:rsid w:val="001D3BEF"/>
    <w:rsid w:val="001D48A7"/>
    <w:rsid w:val="001D50CC"/>
    <w:rsid w:val="001D5783"/>
    <w:rsid w:val="001D5E29"/>
    <w:rsid w:val="001D6935"/>
    <w:rsid w:val="001D7B73"/>
    <w:rsid w:val="001E0FCF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CD7"/>
    <w:rsid w:val="001F329F"/>
    <w:rsid w:val="001F3399"/>
    <w:rsid w:val="001F3E1C"/>
    <w:rsid w:val="001F43F7"/>
    <w:rsid w:val="001F56D7"/>
    <w:rsid w:val="001F571B"/>
    <w:rsid w:val="001F623A"/>
    <w:rsid w:val="001F6DFF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525D"/>
    <w:rsid w:val="00205316"/>
    <w:rsid w:val="00205570"/>
    <w:rsid w:val="002104A9"/>
    <w:rsid w:val="002117E9"/>
    <w:rsid w:val="00212AEF"/>
    <w:rsid w:val="0021310B"/>
    <w:rsid w:val="002137FF"/>
    <w:rsid w:val="00213F4D"/>
    <w:rsid w:val="00214D24"/>
    <w:rsid w:val="00216CA6"/>
    <w:rsid w:val="00217BF0"/>
    <w:rsid w:val="00217F96"/>
    <w:rsid w:val="00220A0A"/>
    <w:rsid w:val="00221EDA"/>
    <w:rsid w:val="00222187"/>
    <w:rsid w:val="00222876"/>
    <w:rsid w:val="00223B24"/>
    <w:rsid w:val="00224112"/>
    <w:rsid w:val="00224AF8"/>
    <w:rsid w:val="002251A7"/>
    <w:rsid w:val="00226B36"/>
    <w:rsid w:val="00226EB4"/>
    <w:rsid w:val="002276E3"/>
    <w:rsid w:val="00227D53"/>
    <w:rsid w:val="00230517"/>
    <w:rsid w:val="00230C8E"/>
    <w:rsid w:val="00231294"/>
    <w:rsid w:val="00231368"/>
    <w:rsid w:val="00232779"/>
    <w:rsid w:val="00232917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47EDF"/>
    <w:rsid w:val="00251B4F"/>
    <w:rsid w:val="00253DA3"/>
    <w:rsid w:val="00254996"/>
    <w:rsid w:val="00254CD1"/>
    <w:rsid w:val="002565A8"/>
    <w:rsid w:val="00256A9E"/>
    <w:rsid w:val="00257B06"/>
    <w:rsid w:val="0026016A"/>
    <w:rsid w:val="00260419"/>
    <w:rsid w:val="00260B57"/>
    <w:rsid w:val="002616E8"/>
    <w:rsid w:val="0026187F"/>
    <w:rsid w:val="00261BAD"/>
    <w:rsid w:val="00261F56"/>
    <w:rsid w:val="00262160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30D7"/>
    <w:rsid w:val="00273891"/>
    <w:rsid w:val="00274528"/>
    <w:rsid w:val="00274568"/>
    <w:rsid w:val="00274CF9"/>
    <w:rsid w:val="00274F5A"/>
    <w:rsid w:val="00275491"/>
    <w:rsid w:val="002755EF"/>
    <w:rsid w:val="00275851"/>
    <w:rsid w:val="00275B63"/>
    <w:rsid w:val="00275FE5"/>
    <w:rsid w:val="00276CF6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9D3"/>
    <w:rsid w:val="00285AA9"/>
    <w:rsid w:val="00286130"/>
    <w:rsid w:val="00287AB2"/>
    <w:rsid w:val="00290490"/>
    <w:rsid w:val="0029076A"/>
    <w:rsid w:val="00290935"/>
    <w:rsid w:val="00291F94"/>
    <w:rsid w:val="002922FC"/>
    <w:rsid w:val="00293243"/>
    <w:rsid w:val="00296373"/>
    <w:rsid w:val="002979B4"/>
    <w:rsid w:val="00297AAD"/>
    <w:rsid w:val="002A0A31"/>
    <w:rsid w:val="002A0FC5"/>
    <w:rsid w:val="002A1478"/>
    <w:rsid w:val="002A17C8"/>
    <w:rsid w:val="002A2DD7"/>
    <w:rsid w:val="002A314F"/>
    <w:rsid w:val="002A33DF"/>
    <w:rsid w:val="002A37D4"/>
    <w:rsid w:val="002A42FC"/>
    <w:rsid w:val="002A49BB"/>
    <w:rsid w:val="002A5161"/>
    <w:rsid w:val="002A5B2F"/>
    <w:rsid w:val="002A5E00"/>
    <w:rsid w:val="002A6044"/>
    <w:rsid w:val="002A6D82"/>
    <w:rsid w:val="002A6F81"/>
    <w:rsid w:val="002A707A"/>
    <w:rsid w:val="002A761D"/>
    <w:rsid w:val="002A7DC9"/>
    <w:rsid w:val="002B0BE3"/>
    <w:rsid w:val="002B0F2C"/>
    <w:rsid w:val="002B2597"/>
    <w:rsid w:val="002B2669"/>
    <w:rsid w:val="002B2AD3"/>
    <w:rsid w:val="002B2C12"/>
    <w:rsid w:val="002B3B59"/>
    <w:rsid w:val="002B3B5A"/>
    <w:rsid w:val="002B45C2"/>
    <w:rsid w:val="002B5ECA"/>
    <w:rsid w:val="002B64DF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D13"/>
    <w:rsid w:val="002C4EAD"/>
    <w:rsid w:val="002C5F74"/>
    <w:rsid w:val="002C6BC2"/>
    <w:rsid w:val="002C7367"/>
    <w:rsid w:val="002C7B3F"/>
    <w:rsid w:val="002D103A"/>
    <w:rsid w:val="002D11FE"/>
    <w:rsid w:val="002D3687"/>
    <w:rsid w:val="002D36D6"/>
    <w:rsid w:val="002D3D40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4D95"/>
    <w:rsid w:val="002E55A9"/>
    <w:rsid w:val="002E680B"/>
    <w:rsid w:val="002E6FDE"/>
    <w:rsid w:val="002E7D45"/>
    <w:rsid w:val="002F06DC"/>
    <w:rsid w:val="002F0D5D"/>
    <w:rsid w:val="002F33B2"/>
    <w:rsid w:val="002F3ECA"/>
    <w:rsid w:val="002F460D"/>
    <w:rsid w:val="002F52FF"/>
    <w:rsid w:val="002F54EE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3EEB"/>
    <w:rsid w:val="0030460D"/>
    <w:rsid w:val="003048B2"/>
    <w:rsid w:val="00304E5B"/>
    <w:rsid w:val="0030532B"/>
    <w:rsid w:val="00306224"/>
    <w:rsid w:val="003072FE"/>
    <w:rsid w:val="00307841"/>
    <w:rsid w:val="003102E7"/>
    <w:rsid w:val="00310470"/>
    <w:rsid w:val="00310553"/>
    <w:rsid w:val="003106A8"/>
    <w:rsid w:val="00310DDA"/>
    <w:rsid w:val="00310EAC"/>
    <w:rsid w:val="00311464"/>
    <w:rsid w:val="00311611"/>
    <w:rsid w:val="00311992"/>
    <w:rsid w:val="00313246"/>
    <w:rsid w:val="003139C6"/>
    <w:rsid w:val="00313F98"/>
    <w:rsid w:val="00314311"/>
    <w:rsid w:val="003145EB"/>
    <w:rsid w:val="003157C7"/>
    <w:rsid w:val="0031659B"/>
    <w:rsid w:val="00320AFD"/>
    <w:rsid w:val="003212ED"/>
    <w:rsid w:val="00321457"/>
    <w:rsid w:val="00321863"/>
    <w:rsid w:val="0032342A"/>
    <w:rsid w:val="00323635"/>
    <w:rsid w:val="00323A4E"/>
    <w:rsid w:val="00323DE8"/>
    <w:rsid w:val="00324037"/>
    <w:rsid w:val="00324574"/>
    <w:rsid w:val="00325479"/>
    <w:rsid w:val="00325768"/>
    <w:rsid w:val="003261D7"/>
    <w:rsid w:val="00326403"/>
    <w:rsid w:val="00326744"/>
    <w:rsid w:val="00326D69"/>
    <w:rsid w:val="00327B60"/>
    <w:rsid w:val="00330D7C"/>
    <w:rsid w:val="00331255"/>
    <w:rsid w:val="00332110"/>
    <w:rsid w:val="00332484"/>
    <w:rsid w:val="00332D62"/>
    <w:rsid w:val="00332D70"/>
    <w:rsid w:val="0033394E"/>
    <w:rsid w:val="00333F01"/>
    <w:rsid w:val="003340A5"/>
    <w:rsid w:val="00335032"/>
    <w:rsid w:val="00335594"/>
    <w:rsid w:val="00335745"/>
    <w:rsid w:val="00335BBA"/>
    <w:rsid w:val="00336242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8A6"/>
    <w:rsid w:val="00345683"/>
    <w:rsid w:val="00345F5C"/>
    <w:rsid w:val="00346D13"/>
    <w:rsid w:val="00347A40"/>
    <w:rsid w:val="00347D69"/>
    <w:rsid w:val="00347E24"/>
    <w:rsid w:val="00350B08"/>
    <w:rsid w:val="00350E76"/>
    <w:rsid w:val="00352A9B"/>
    <w:rsid w:val="00352B43"/>
    <w:rsid w:val="00352E72"/>
    <w:rsid w:val="003547BA"/>
    <w:rsid w:val="00354EA1"/>
    <w:rsid w:val="003559B8"/>
    <w:rsid w:val="003560FD"/>
    <w:rsid w:val="003576A9"/>
    <w:rsid w:val="00360515"/>
    <w:rsid w:val="003606B6"/>
    <w:rsid w:val="0036087C"/>
    <w:rsid w:val="00363101"/>
    <w:rsid w:val="003631EC"/>
    <w:rsid w:val="003639C0"/>
    <w:rsid w:val="00363C39"/>
    <w:rsid w:val="00364863"/>
    <w:rsid w:val="0036545A"/>
    <w:rsid w:val="00365916"/>
    <w:rsid w:val="00367017"/>
    <w:rsid w:val="003715D3"/>
    <w:rsid w:val="003716E1"/>
    <w:rsid w:val="003725C6"/>
    <w:rsid w:val="0037303A"/>
    <w:rsid w:val="00373807"/>
    <w:rsid w:val="00373C5C"/>
    <w:rsid w:val="003744B1"/>
    <w:rsid w:val="00374BFE"/>
    <w:rsid w:val="00375086"/>
    <w:rsid w:val="00375160"/>
    <w:rsid w:val="00375F0E"/>
    <w:rsid w:val="00375FA8"/>
    <w:rsid w:val="00376C97"/>
    <w:rsid w:val="0037728A"/>
    <w:rsid w:val="00377A1B"/>
    <w:rsid w:val="00380239"/>
    <w:rsid w:val="00381603"/>
    <w:rsid w:val="00381BF8"/>
    <w:rsid w:val="00382041"/>
    <w:rsid w:val="0038293F"/>
    <w:rsid w:val="0038405A"/>
    <w:rsid w:val="00385808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70B2"/>
    <w:rsid w:val="0039725F"/>
    <w:rsid w:val="0039758F"/>
    <w:rsid w:val="00397662"/>
    <w:rsid w:val="003A05C6"/>
    <w:rsid w:val="003A1F3E"/>
    <w:rsid w:val="003A21B9"/>
    <w:rsid w:val="003A25C5"/>
    <w:rsid w:val="003A261E"/>
    <w:rsid w:val="003A2BEB"/>
    <w:rsid w:val="003A34F2"/>
    <w:rsid w:val="003A350D"/>
    <w:rsid w:val="003A429D"/>
    <w:rsid w:val="003A4BDD"/>
    <w:rsid w:val="003A4F0C"/>
    <w:rsid w:val="003A4FB9"/>
    <w:rsid w:val="003A52DF"/>
    <w:rsid w:val="003A5932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A6C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E32"/>
    <w:rsid w:val="003D40A2"/>
    <w:rsid w:val="003D47B1"/>
    <w:rsid w:val="003D4846"/>
    <w:rsid w:val="003D4B1F"/>
    <w:rsid w:val="003D4E3A"/>
    <w:rsid w:val="003D5044"/>
    <w:rsid w:val="003D50A9"/>
    <w:rsid w:val="003D6457"/>
    <w:rsid w:val="003D6A0D"/>
    <w:rsid w:val="003D6DC9"/>
    <w:rsid w:val="003D75E0"/>
    <w:rsid w:val="003E0104"/>
    <w:rsid w:val="003E0526"/>
    <w:rsid w:val="003E1B32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ABB"/>
    <w:rsid w:val="003F0161"/>
    <w:rsid w:val="003F11DD"/>
    <w:rsid w:val="003F127D"/>
    <w:rsid w:val="003F3ADA"/>
    <w:rsid w:val="003F3B46"/>
    <w:rsid w:val="003F3C14"/>
    <w:rsid w:val="003F40A0"/>
    <w:rsid w:val="003F40C5"/>
    <w:rsid w:val="003F4BC8"/>
    <w:rsid w:val="003F53BB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57A"/>
    <w:rsid w:val="004061B8"/>
    <w:rsid w:val="004104F9"/>
    <w:rsid w:val="00410BBC"/>
    <w:rsid w:val="00410DDF"/>
    <w:rsid w:val="0041139F"/>
    <w:rsid w:val="00411A99"/>
    <w:rsid w:val="0041277F"/>
    <w:rsid w:val="00412E52"/>
    <w:rsid w:val="00413614"/>
    <w:rsid w:val="004144A4"/>
    <w:rsid w:val="00414A5E"/>
    <w:rsid w:val="00414A7B"/>
    <w:rsid w:val="00414DBC"/>
    <w:rsid w:val="004158F5"/>
    <w:rsid w:val="00415B12"/>
    <w:rsid w:val="00415B75"/>
    <w:rsid w:val="0041640A"/>
    <w:rsid w:val="00417573"/>
    <w:rsid w:val="00417649"/>
    <w:rsid w:val="004202E1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7"/>
    <w:rsid w:val="00423118"/>
    <w:rsid w:val="00423B29"/>
    <w:rsid w:val="00423B36"/>
    <w:rsid w:val="0042403E"/>
    <w:rsid w:val="00424BF1"/>
    <w:rsid w:val="00424D35"/>
    <w:rsid w:val="00425048"/>
    <w:rsid w:val="0042685D"/>
    <w:rsid w:val="004268BB"/>
    <w:rsid w:val="004273F6"/>
    <w:rsid w:val="00430CE0"/>
    <w:rsid w:val="00430DAD"/>
    <w:rsid w:val="00431A8D"/>
    <w:rsid w:val="0043242E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DA0"/>
    <w:rsid w:val="004423D6"/>
    <w:rsid w:val="00442A0D"/>
    <w:rsid w:val="004436AE"/>
    <w:rsid w:val="00443E9F"/>
    <w:rsid w:val="0044409A"/>
    <w:rsid w:val="004442C1"/>
    <w:rsid w:val="004475B9"/>
    <w:rsid w:val="004477D9"/>
    <w:rsid w:val="00447F0D"/>
    <w:rsid w:val="004501E6"/>
    <w:rsid w:val="00450589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0F1"/>
    <w:rsid w:val="0045577D"/>
    <w:rsid w:val="0045668A"/>
    <w:rsid w:val="0045775D"/>
    <w:rsid w:val="00457FE4"/>
    <w:rsid w:val="00460518"/>
    <w:rsid w:val="0046176C"/>
    <w:rsid w:val="004621A2"/>
    <w:rsid w:val="00462FF5"/>
    <w:rsid w:val="004635DD"/>
    <w:rsid w:val="0046502E"/>
    <w:rsid w:val="0046586E"/>
    <w:rsid w:val="00465882"/>
    <w:rsid w:val="00466900"/>
    <w:rsid w:val="00466A5E"/>
    <w:rsid w:val="004673D8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D73"/>
    <w:rsid w:val="00476062"/>
    <w:rsid w:val="00476AAA"/>
    <w:rsid w:val="00476ACE"/>
    <w:rsid w:val="00476B4F"/>
    <w:rsid w:val="00476F9D"/>
    <w:rsid w:val="004770F1"/>
    <w:rsid w:val="004771A9"/>
    <w:rsid w:val="00477F3B"/>
    <w:rsid w:val="00480DB3"/>
    <w:rsid w:val="0048106C"/>
    <w:rsid w:val="004811DB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4BB3"/>
    <w:rsid w:val="0049530C"/>
    <w:rsid w:val="00496164"/>
    <w:rsid w:val="0049679B"/>
    <w:rsid w:val="004977F5"/>
    <w:rsid w:val="004A04C8"/>
    <w:rsid w:val="004A0504"/>
    <w:rsid w:val="004A0BF3"/>
    <w:rsid w:val="004A2376"/>
    <w:rsid w:val="004A2793"/>
    <w:rsid w:val="004A3A0D"/>
    <w:rsid w:val="004A3AD1"/>
    <w:rsid w:val="004A412D"/>
    <w:rsid w:val="004A58E4"/>
    <w:rsid w:val="004A58FE"/>
    <w:rsid w:val="004A6614"/>
    <w:rsid w:val="004A6DAB"/>
    <w:rsid w:val="004B0600"/>
    <w:rsid w:val="004B0E2D"/>
    <w:rsid w:val="004B183A"/>
    <w:rsid w:val="004B2A7C"/>
    <w:rsid w:val="004B2A80"/>
    <w:rsid w:val="004B2E22"/>
    <w:rsid w:val="004B3583"/>
    <w:rsid w:val="004B423C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42F7"/>
    <w:rsid w:val="004C4BB7"/>
    <w:rsid w:val="004C4E8B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5973"/>
    <w:rsid w:val="004D5B4D"/>
    <w:rsid w:val="004D6535"/>
    <w:rsid w:val="004D6793"/>
    <w:rsid w:val="004D7404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3F7"/>
    <w:rsid w:val="004E3925"/>
    <w:rsid w:val="004E60C2"/>
    <w:rsid w:val="004E6D5F"/>
    <w:rsid w:val="004E71D5"/>
    <w:rsid w:val="004E78DB"/>
    <w:rsid w:val="004F08EA"/>
    <w:rsid w:val="004F09CC"/>
    <w:rsid w:val="004F0D96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2819"/>
    <w:rsid w:val="00503382"/>
    <w:rsid w:val="00503B93"/>
    <w:rsid w:val="0050468C"/>
    <w:rsid w:val="005050F5"/>
    <w:rsid w:val="00505457"/>
    <w:rsid w:val="0050632C"/>
    <w:rsid w:val="00507BE0"/>
    <w:rsid w:val="00507DB1"/>
    <w:rsid w:val="00510A01"/>
    <w:rsid w:val="00510D58"/>
    <w:rsid w:val="00511C58"/>
    <w:rsid w:val="00512756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37D5"/>
    <w:rsid w:val="005242C2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0F88"/>
    <w:rsid w:val="00531136"/>
    <w:rsid w:val="005312ED"/>
    <w:rsid w:val="00532EF4"/>
    <w:rsid w:val="00533BA0"/>
    <w:rsid w:val="00534984"/>
    <w:rsid w:val="00535761"/>
    <w:rsid w:val="00536883"/>
    <w:rsid w:val="00536D3E"/>
    <w:rsid w:val="00537092"/>
    <w:rsid w:val="00537754"/>
    <w:rsid w:val="00537924"/>
    <w:rsid w:val="00537D66"/>
    <w:rsid w:val="00540533"/>
    <w:rsid w:val="00540ACB"/>
    <w:rsid w:val="005419FE"/>
    <w:rsid w:val="00542669"/>
    <w:rsid w:val="005429CF"/>
    <w:rsid w:val="0054367F"/>
    <w:rsid w:val="0054400B"/>
    <w:rsid w:val="0054481C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2A55"/>
    <w:rsid w:val="005531DC"/>
    <w:rsid w:val="0055333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35DF"/>
    <w:rsid w:val="00563BE2"/>
    <w:rsid w:val="00564571"/>
    <w:rsid w:val="00564CCC"/>
    <w:rsid w:val="00566544"/>
    <w:rsid w:val="00566AC9"/>
    <w:rsid w:val="0057050A"/>
    <w:rsid w:val="00570631"/>
    <w:rsid w:val="0057071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7F0A"/>
    <w:rsid w:val="005907C6"/>
    <w:rsid w:val="00591050"/>
    <w:rsid w:val="00591D23"/>
    <w:rsid w:val="005937D3"/>
    <w:rsid w:val="00593899"/>
    <w:rsid w:val="00593E28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1768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A7596"/>
    <w:rsid w:val="005B04EE"/>
    <w:rsid w:val="005B1A69"/>
    <w:rsid w:val="005B1F3E"/>
    <w:rsid w:val="005B1FC4"/>
    <w:rsid w:val="005B21CD"/>
    <w:rsid w:val="005B264A"/>
    <w:rsid w:val="005B3701"/>
    <w:rsid w:val="005B3D1B"/>
    <w:rsid w:val="005B40A4"/>
    <w:rsid w:val="005B508F"/>
    <w:rsid w:val="005B5D47"/>
    <w:rsid w:val="005B65D0"/>
    <w:rsid w:val="005B7F95"/>
    <w:rsid w:val="005C00D1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E6"/>
    <w:rsid w:val="005C47FE"/>
    <w:rsid w:val="005C56AA"/>
    <w:rsid w:val="005C6471"/>
    <w:rsid w:val="005C749A"/>
    <w:rsid w:val="005C7A9A"/>
    <w:rsid w:val="005C7E0A"/>
    <w:rsid w:val="005D024B"/>
    <w:rsid w:val="005D34E5"/>
    <w:rsid w:val="005D413A"/>
    <w:rsid w:val="005D4149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506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4DE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376F"/>
    <w:rsid w:val="00603AA2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400E"/>
    <w:rsid w:val="006146E2"/>
    <w:rsid w:val="00615BFC"/>
    <w:rsid w:val="00615E91"/>
    <w:rsid w:val="00616297"/>
    <w:rsid w:val="00616893"/>
    <w:rsid w:val="00617196"/>
    <w:rsid w:val="00620C42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5C3D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36F88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343C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BCB"/>
    <w:rsid w:val="00664DB0"/>
    <w:rsid w:val="0066547B"/>
    <w:rsid w:val="006659E7"/>
    <w:rsid w:val="00665AA6"/>
    <w:rsid w:val="00665F02"/>
    <w:rsid w:val="00667104"/>
    <w:rsid w:val="0066736D"/>
    <w:rsid w:val="00670045"/>
    <w:rsid w:val="006700F1"/>
    <w:rsid w:val="00670A4E"/>
    <w:rsid w:val="00670CC9"/>
    <w:rsid w:val="00671749"/>
    <w:rsid w:val="006718C6"/>
    <w:rsid w:val="006727DF"/>
    <w:rsid w:val="006733D8"/>
    <w:rsid w:val="006739F5"/>
    <w:rsid w:val="00674CE2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6D2"/>
    <w:rsid w:val="00685858"/>
    <w:rsid w:val="0068585C"/>
    <w:rsid w:val="006860A7"/>
    <w:rsid w:val="00686409"/>
    <w:rsid w:val="00686FBC"/>
    <w:rsid w:val="00687EF2"/>
    <w:rsid w:val="0069023C"/>
    <w:rsid w:val="00690A98"/>
    <w:rsid w:val="00691237"/>
    <w:rsid w:val="00691517"/>
    <w:rsid w:val="00692BD3"/>
    <w:rsid w:val="00693193"/>
    <w:rsid w:val="006931BB"/>
    <w:rsid w:val="006945C3"/>
    <w:rsid w:val="006949EE"/>
    <w:rsid w:val="006961FA"/>
    <w:rsid w:val="00696A44"/>
    <w:rsid w:val="006A07C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8DB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6B1"/>
    <w:rsid w:val="006C7842"/>
    <w:rsid w:val="006C7BAA"/>
    <w:rsid w:val="006C7BDF"/>
    <w:rsid w:val="006D0515"/>
    <w:rsid w:val="006D0940"/>
    <w:rsid w:val="006D0A7E"/>
    <w:rsid w:val="006D0F7D"/>
    <w:rsid w:val="006D10DB"/>
    <w:rsid w:val="006D1F06"/>
    <w:rsid w:val="006D2B9D"/>
    <w:rsid w:val="006D3E5F"/>
    <w:rsid w:val="006D3EA1"/>
    <w:rsid w:val="006D43EE"/>
    <w:rsid w:val="006D45A1"/>
    <w:rsid w:val="006D4716"/>
    <w:rsid w:val="006D4B45"/>
    <w:rsid w:val="006D50FC"/>
    <w:rsid w:val="006D53BB"/>
    <w:rsid w:val="006D676F"/>
    <w:rsid w:val="006D6A9F"/>
    <w:rsid w:val="006D774C"/>
    <w:rsid w:val="006E0318"/>
    <w:rsid w:val="006E0655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7B3"/>
    <w:rsid w:val="006F0C29"/>
    <w:rsid w:val="006F0E82"/>
    <w:rsid w:val="006F2399"/>
    <w:rsid w:val="006F24D9"/>
    <w:rsid w:val="006F266B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7B4"/>
    <w:rsid w:val="00724DC5"/>
    <w:rsid w:val="007251C1"/>
    <w:rsid w:val="00725A8C"/>
    <w:rsid w:val="0072605C"/>
    <w:rsid w:val="007267B7"/>
    <w:rsid w:val="007269F3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A04"/>
    <w:rsid w:val="00746D91"/>
    <w:rsid w:val="00746ED5"/>
    <w:rsid w:val="007473DD"/>
    <w:rsid w:val="00751800"/>
    <w:rsid w:val="0075214B"/>
    <w:rsid w:val="00752456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237"/>
    <w:rsid w:val="00761BF4"/>
    <w:rsid w:val="00763975"/>
    <w:rsid w:val="007646BE"/>
    <w:rsid w:val="00764ED2"/>
    <w:rsid w:val="00765E42"/>
    <w:rsid w:val="0076716A"/>
    <w:rsid w:val="00770082"/>
    <w:rsid w:val="0077087E"/>
    <w:rsid w:val="0077126F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80825"/>
    <w:rsid w:val="00780BB0"/>
    <w:rsid w:val="0078346F"/>
    <w:rsid w:val="007836E9"/>
    <w:rsid w:val="007851FE"/>
    <w:rsid w:val="007853C9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4A2D"/>
    <w:rsid w:val="00794D83"/>
    <w:rsid w:val="00794DE8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A0511"/>
    <w:rsid w:val="007A0B7D"/>
    <w:rsid w:val="007A10F0"/>
    <w:rsid w:val="007A1DC7"/>
    <w:rsid w:val="007A2043"/>
    <w:rsid w:val="007A231D"/>
    <w:rsid w:val="007A25A9"/>
    <w:rsid w:val="007A3CEA"/>
    <w:rsid w:val="007A4D88"/>
    <w:rsid w:val="007A524E"/>
    <w:rsid w:val="007A5491"/>
    <w:rsid w:val="007A5A09"/>
    <w:rsid w:val="007A65EE"/>
    <w:rsid w:val="007A66EA"/>
    <w:rsid w:val="007A694C"/>
    <w:rsid w:val="007A6A61"/>
    <w:rsid w:val="007A6E81"/>
    <w:rsid w:val="007A7FE5"/>
    <w:rsid w:val="007B3177"/>
    <w:rsid w:val="007B32EF"/>
    <w:rsid w:val="007B3E32"/>
    <w:rsid w:val="007B45A6"/>
    <w:rsid w:val="007B45C9"/>
    <w:rsid w:val="007B4FAC"/>
    <w:rsid w:val="007B50C4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409C"/>
    <w:rsid w:val="007C542C"/>
    <w:rsid w:val="007C5E95"/>
    <w:rsid w:val="007C6522"/>
    <w:rsid w:val="007C6934"/>
    <w:rsid w:val="007C6B61"/>
    <w:rsid w:val="007C6C42"/>
    <w:rsid w:val="007C7763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536"/>
    <w:rsid w:val="007F0C96"/>
    <w:rsid w:val="007F16FE"/>
    <w:rsid w:val="007F1DA5"/>
    <w:rsid w:val="007F22D1"/>
    <w:rsid w:val="007F2AC3"/>
    <w:rsid w:val="007F33D4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2CA9"/>
    <w:rsid w:val="00802E2C"/>
    <w:rsid w:val="00803276"/>
    <w:rsid w:val="0080334E"/>
    <w:rsid w:val="00803B2C"/>
    <w:rsid w:val="00803FAE"/>
    <w:rsid w:val="008045C4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AAD"/>
    <w:rsid w:val="00813023"/>
    <w:rsid w:val="0081374B"/>
    <w:rsid w:val="00813A74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BAE"/>
    <w:rsid w:val="00820C81"/>
    <w:rsid w:val="00821565"/>
    <w:rsid w:val="008218D8"/>
    <w:rsid w:val="00822162"/>
    <w:rsid w:val="00822A22"/>
    <w:rsid w:val="008235ED"/>
    <w:rsid w:val="00823C1F"/>
    <w:rsid w:val="00824945"/>
    <w:rsid w:val="00824FF1"/>
    <w:rsid w:val="00824FF8"/>
    <w:rsid w:val="00825072"/>
    <w:rsid w:val="00825BBB"/>
    <w:rsid w:val="008261A8"/>
    <w:rsid w:val="008274B8"/>
    <w:rsid w:val="00827860"/>
    <w:rsid w:val="008278C7"/>
    <w:rsid w:val="00830C0E"/>
    <w:rsid w:val="00830E00"/>
    <w:rsid w:val="008311BB"/>
    <w:rsid w:val="008313C8"/>
    <w:rsid w:val="00831734"/>
    <w:rsid w:val="00831BF8"/>
    <w:rsid w:val="00832557"/>
    <w:rsid w:val="008327BB"/>
    <w:rsid w:val="008337B3"/>
    <w:rsid w:val="00834599"/>
    <w:rsid w:val="00835500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35D7"/>
    <w:rsid w:val="00843931"/>
    <w:rsid w:val="00843C67"/>
    <w:rsid w:val="008453AD"/>
    <w:rsid w:val="0084581C"/>
    <w:rsid w:val="00846149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B54"/>
    <w:rsid w:val="0085461B"/>
    <w:rsid w:val="00854D16"/>
    <w:rsid w:val="00855B9F"/>
    <w:rsid w:val="00855EAB"/>
    <w:rsid w:val="00855FF9"/>
    <w:rsid w:val="00856B3B"/>
    <w:rsid w:val="00856C50"/>
    <w:rsid w:val="00857F0F"/>
    <w:rsid w:val="0086066E"/>
    <w:rsid w:val="00860CC9"/>
    <w:rsid w:val="008613EB"/>
    <w:rsid w:val="0086199C"/>
    <w:rsid w:val="00862532"/>
    <w:rsid w:val="008629EA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5BE2"/>
    <w:rsid w:val="00876DA4"/>
    <w:rsid w:val="00881DBB"/>
    <w:rsid w:val="008825FB"/>
    <w:rsid w:val="00884359"/>
    <w:rsid w:val="0088457F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B7"/>
    <w:rsid w:val="00887FF2"/>
    <w:rsid w:val="00890628"/>
    <w:rsid w:val="00890AE6"/>
    <w:rsid w:val="00892663"/>
    <w:rsid w:val="00893B50"/>
    <w:rsid w:val="00894AF8"/>
    <w:rsid w:val="00894C9A"/>
    <w:rsid w:val="00894E68"/>
    <w:rsid w:val="00895653"/>
    <w:rsid w:val="00895885"/>
    <w:rsid w:val="00895C04"/>
    <w:rsid w:val="00895FD1"/>
    <w:rsid w:val="00896648"/>
    <w:rsid w:val="00896B20"/>
    <w:rsid w:val="0089731E"/>
    <w:rsid w:val="0089794F"/>
    <w:rsid w:val="008A0020"/>
    <w:rsid w:val="008A0545"/>
    <w:rsid w:val="008A06F8"/>
    <w:rsid w:val="008A2125"/>
    <w:rsid w:val="008A2285"/>
    <w:rsid w:val="008A298C"/>
    <w:rsid w:val="008A2EB4"/>
    <w:rsid w:val="008A2FE7"/>
    <w:rsid w:val="008A3126"/>
    <w:rsid w:val="008A3154"/>
    <w:rsid w:val="008A48AA"/>
    <w:rsid w:val="008A4B9B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032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10F7"/>
    <w:rsid w:val="008F2B6A"/>
    <w:rsid w:val="008F2E9E"/>
    <w:rsid w:val="008F2F52"/>
    <w:rsid w:val="008F3479"/>
    <w:rsid w:val="008F3D00"/>
    <w:rsid w:val="008F42FB"/>
    <w:rsid w:val="008F4C4A"/>
    <w:rsid w:val="008F4D59"/>
    <w:rsid w:val="008F5070"/>
    <w:rsid w:val="008F602A"/>
    <w:rsid w:val="008F6F42"/>
    <w:rsid w:val="008F76DF"/>
    <w:rsid w:val="008F76EE"/>
    <w:rsid w:val="008F7ECC"/>
    <w:rsid w:val="00900403"/>
    <w:rsid w:val="00900652"/>
    <w:rsid w:val="00900D40"/>
    <w:rsid w:val="00903C67"/>
    <w:rsid w:val="00903E9B"/>
    <w:rsid w:val="00904320"/>
    <w:rsid w:val="00904468"/>
    <w:rsid w:val="00904B37"/>
    <w:rsid w:val="00904F1D"/>
    <w:rsid w:val="00904FBF"/>
    <w:rsid w:val="009051E1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2ED"/>
    <w:rsid w:val="009137CA"/>
    <w:rsid w:val="00914BD3"/>
    <w:rsid w:val="00914CC9"/>
    <w:rsid w:val="00914E2B"/>
    <w:rsid w:val="00916D99"/>
    <w:rsid w:val="0091713F"/>
    <w:rsid w:val="009178B2"/>
    <w:rsid w:val="009205D7"/>
    <w:rsid w:val="0092093B"/>
    <w:rsid w:val="00920C00"/>
    <w:rsid w:val="00921F21"/>
    <w:rsid w:val="009223F6"/>
    <w:rsid w:val="00922D9D"/>
    <w:rsid w:val="00923A9C"/>
    <w:rsid w:val="00924642"/>
    <w:rsid w:val="00924892"/>
    <w:rsid w:val="00924F29"/>
    <w:rsid w:val="009251EC"/>
    <w:rsid w:val="009252C5"/>
    <w:rsid w:val="00925646"/>
    <w:rsid w:val="00925660"/>
    <w:rsid w:val="00925E34"/>
    <w:rsid w:val="00925FB0"/>
    <w:rsid w:val="009279BD"/>
    <w:rsid w:val="0093029C"/>
    <w:rsid w:val="009308BD"/>
    <w:rsid w:val="009320CF"/>
    <w:rsid w:val="00933BC5"/>
    <w:rsid w:val="009352B1"/>
    <w:rsid w:val="00935A79"/>
    <w:rsid w:val="009364A2"/>
    <w:rsid w:val="00936B21"/>
    <w:rsid w:val="00940BBF"/>
    <w:rsid w:val="00940ED3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C30"/>
    <w:rsid w:val="0094733C"/>
    <w:rsid w:val="00950A2E"/>
    <w:rsid w:val="00952847"/>
    <w:rsid w:val="00953965"/>
    <w:rsid w:val="00955289"/>
    <w:rsid w:val="0095540A"/>
    <w:rsid w:val="00955D2F"/>
    <w:rsid w:val="00955E5B"/>
    <w:rsid w:val="0095626F"/>
    <w:rsid w:val="0096094D"/>
    <w:rsid w:val="00960A3A"/>
    <w:rsid w:val="00960ADD"/>
    <w:rsid w:val="00960B5A"/>
    <w:rsid w:val="0096123A"/>
    <w:rsid w:val="009619C6"/>
    <w:rsid w:val="009623C2"/>
    <w:rsid w:val="00963985"/>
    <w:rsid w:val="0096431B"/>
    <w:rsid w:val="009644F1"/>
    <w:rsid w:val="009646FB"/>
    <w:rsid w:val="00966037"/>
    <w:rsid w:val="00966570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518"/>
    <w:rsid w:val="00980F96"/>
    <w:rsid w:val="00981F94"/>
    <w:rsid w:val="009821E8"/>
    <w:rsid w:val="00982858"/>
    <w:rsid w:val="00984FD1"/>
    <w:rsid w:val="009855C7"/>
    <w:rsid w:val="00985F8E"/>
    <w:rsid w:val="0098678E"/>
    <w:rsid w:val="0098683E"/>
    <w:rsid w:val="00986AD5"/>
    <w:rsid w:val="00986ED5"/>
    <w:rsid w:val="00987D53"/>
    <w:rsid w:val="00990116"/>
    <w:rsid w:val="00991585"/>
    <w:rsid w:val="009919CB"/>
    <w:rsid w:val="00992038"/>
    <w:rsid w:val="009933F9"/>
    <w:rsid w:val="00993966"/>
    <w:rsid w:val="00993C9C"/>
    <w:rsid w:val="009945ED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DC5"/>
    <w:rsid w:val="009A7B71"/>
    <w:rsid w:val="009A7E01"/>
    <w:rsid w:val="009B05B3"/>
    <w:rsid w:val="009B0C69"/>
    <w:rsid w:val="009B19AF"/>
    <w:rsid w:val="009B296D"/>
    <w:rsid w:val="009B3AE9"/>
    <w:rsid w:val="009B4C2A"/>
    <w:rsid w:val="009B4ED4"/>
    <w:rsid w:val="009B56F5"/>
    <w:rsid w:val="009B5DCB"/>
    <w:rsid w:val="009B6249"/>
    <w:rsid w:val="009B6890"/>
    <w:rsid w:val="009B702B"/>
    <w:rsid w:val="009B70EB"/>
    <w:rsid w:val="009B76A3"/>
    <w:rsid w:val="009B7905"/>
    <w:rsid w:val="009B79C9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E65"/>
    <w:rsid w:val="009C6990"/>
    <w:rsid w:val="009C6EF8"/>
    <w:rsid w:val="009C7C3E"/>
    <w:rsid w:val="009D07F4"/>
    <w:rsid w:val="009D0ABC"/>
    <w:rsid w:val="009D1F15"/>
    <w:rsid w:val="009D284A"/>
    <w:rsid w:val="009D34AF"/>
    <w:rsid w:val="009D392D"/>
    <w:rsid w:val="009D46A3"/>
    <w:rsid w:val="009D6CC7"/>
    <w:rsid w:val="009D6FD1"/>
    <w:rsid w:val="009D7066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40FB"/>
    <w:rsid w:val="009E4235"/>
    <w:rsid w:val="009E480B"/>
    <w:rsid w:val="009E49AB"/>
    <w:rsid w:val="009E4D7C"/>
    <w:rsid w:val="009E6337"/>
    <w:rsid w:val="009E6996"/>
    <w:rsid w:val="009E7202"/>
    <w:rsid w:val="009E7583"/>
    <w:rsid w:val="009F02B9"/>
    <w:rsid w:val="009F0450"/>
    <w:rsid w:val="009F04E3"/>
    <w:rsid w:val="009F0B62"/>
    <w:rsid w:val="009F1157"/>
    <w:rsid w:val="009F2C7E"/>
    <w:rsid w:val="009F39FC"/>
    <w:rsid w:val="009F4893"/>
    <w:rsid w:val="009F55F5"/>
    <w:rsid w:val="009F5C0B"/>
    <w:rsid w:val="009F6999"/>
    <w:rsid w:val="009F6E6F"/>
    <w:rsid w:val="00A009EB"/>
    <w:rsid w:val="00A00D46"/>
    <w:rsid w:val="00A017EB"/>
    <w:rsid w:val="00A02DF1"/>
    <w:rsid w:val="00A02E12"/>
    <w:rsid w:val="00A034A9"/>
    <w:rsid w:val="00A0351F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6BE"/>
    <w:rsid w:val="00A07C7C"/>
    <w:rsid w:val="00A108B8"/>
    <w:rsid w:val="00A10CD4"/>
    <w:rsid w:val="00A11027"/>
    <w:rsid w:val="00A11279"/>
    <w:rsid w:val="00A11F41"/>
    <w:rsid w:val="00A133E2"/>
    <w:rsid w:val="00A13727"/>
    <w:rsid w:val="00A14CB5"/>
    <w:rsid w:val="00A169DE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9ED"/>
    <w:rsid w:val="00A31F0B"/>
    <w:rsid w:val="00A31F57"/>
    <w:rsid w:val="00A32532"/>
    <w:rsid w:val="00A32E56"/>
    <w:rsid w:val="00A32EA8"/>
    <w:rsid w:val="00A33005"/>
    <w:rsid w:val="00A33FD1"/>
    <w:rsid w:val="00A34F04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B4F"/>
    <w:rsid w:val="00A45142"/>
    <w:rsid w:val="00A46620"/>
    <w:rsid w:val="00A4707F"/>
    <w:rsid w:val="00A47BBF"/>
    <w:rsid w:val="00A51091"/>
    <w:rsid w:val="00A5158B"/>
    <w:rsid w:val="00A51978"/>
    <w:rsid w:val="00A51E91"/>
    <w:rsid w:val="00A52A72"/>
    <w:rsid w:val="00A52AF1"/>
    <w:rsid w:val="00A534F9"/>
    <w:rsid w:val="00A535F0"/>
    <w:rsid w:val="00A53C57"/>
    <w:rsid w:val="00A55890"/>
    <w:rsid w:val="00A55A36"/>
    <w:rsid w:val="00A6031F"/>
    <w:rsid w:val="00A603CE"/>
    <w:rsid w:val="00A621EA"/>
    <w:rsid w:val="00A62B35"/>
    <w:rsid w:val="00A63781"/>
    <w:rsid w:val="00A63B5B"/>
    <w:rsid w:val="00A6439B"/>
    <w:rsid w:val="00A64532"/>
    <w:rsid w:val="00A64F08"/>
    <w:rsid w:val="00A65079"/>
    <w:rsid w:val="00A66546"/>
    <w:rsid w:val="00A66D6C"/>
    <w:rsid w:val="00A67171"/>
    <w:rsid w:val="00A67D60"/>
    <w:rsid w:val="00A7013E"/>
    <w:rsid w:val="00A702E8"/>
    <w:rsid w:val="00A71753"/>
    <w:rsid w:val="00A7329A"/>
    <w:rsid w:val="00A733AC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33D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16FF"/>
    <w:rsid w:val="00A9229A"/>
    <w:rsid w:val="00A93003"/>
    <w:rsid w:val="00A93447"/>
    <w:rsid w:val="00A94D72"/>
    <w:rsid w:val="00A9517C"/>
    <w:rsid w:val="00A95872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21C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4AD"/>
    <w:rsid w:val="00AB6FC3"/>
    <w:rsid w:val="00AB764E"/>
    <w:rsid w:val="00AC05FA"/>
    <w:rsid w:val="00AC1124"/>
    <w:rsid w:val="00AC1D54"/>
    <w:rsid w:val="00AC215F"/>
    <w:rsid w:val="00AC2167"/>
    <w:rsid w:val="00AC258C"/>
    <w:rsid w:val="00AC349C"/>
    <w:rsid w:val="00AC364D"/>
    <w:rsid w:val="00AC376B"/>
    <w:rsid w:val="00AC4232"/>
    <w:rsid w:val="00AC4322"/>
    <w:rsid w:val="00AC67E0"/>
    <w:rsid w:val="00AC6EBE"/>
    <w:rsid w:val="00AC717D"/>
    <w:rsid w:val="00AC7944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239"/>
    <w:rsid w:val="00AE45DF"/>
    <w:rsid w:val="00AE4EF6"/>
    <w:rsid w:val="00AE5228"/>
    <w:rsid w:val="00AE5AB3"/>
    <w:rsid w:val="00AE60B5"/>
    <w:rsid w:val="00AE613D"/>
    <w:rsid w:val="00AE6AB5"/>
    <w:rsid w:val="00AE6D5A"/>
    <w:rsid w:val="00AE74C2"/>
    <w:rsid w:val="00AE75BE"/>
    <w:rsid w:val="00AE7BB0"/>
    <w:rsid w:val="00AF0685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D3A"/>
    <w:rsid w:val="00AF5187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2354"/>
    <w:rsid w:val="00B02509"/>
    <w:rsid w:val="00B0402D"/>
    <w:rsid w:val="00B04AAE"/>
    <w:rsid w:val="00B05D0B"/>
    <w:rsid w:val="00B061D8"/>
    <w:rsid w:val="00B06563"/>
    <w:rsid w:val="00B071FA"/>
    <w:rsid w:val="00B079B5"/>
    <w:rsid w:val="00B10E95"/>
    <w:rsid w:val="00B11000"/>
    <w:rsid w:val="00B11AA3"/>
    <w:rsid w:val="00B12D02"/>
    <w:rsid w:val="00B12DAD"/>
    <w:rsid w:val="00B13A24"/>
    <w:rsid w:val="00B142D5"/>
    <w:rsid w:val="00B1584F"/>
    <w:rsid w:val="00B15C8E"/>
    <w:rsid w:val="00B1692C"/>
    <w:rsid w:val="00B20608"/>
    <w:rsid w:val="00B219DC"/>
    <w:rsid w:val="00B236A1"/>
    <w:rsid w:val="00B23738"/>
    <w:rsid w:val="00B23D73"/>
    <w:rsid w:val="00B23E11"/>
    <w:rsid w:val="00B24B0F"/>
    <w:rsid w:val="00B258D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915"/>
    <w:rsid w:val="00B41524"/>
    <w:rsid w:val="00B43F9C"/>
    <w:rsid w:val="00B463A3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758"/>
    <w:rsid w:val="00B53CBB"/>
    <w:rsid w:val="00B5550B"/>
    <w:rsid w:val="00B55609"/>
    <w:rsid w:val="00B57435"/>
    <w:rsid w:val="00B57575"/>
    <w:rsid w:val="00B576DA"/>
    <w:rsid w:val="00B576E4"/>
    <w:rsid w:val="00B5777D"/>
    <w:rsid w:val="00B607E9"/>
    <w:rsid w:val="00B61283"/>
    <w:rsid w:val="00B61345"/>
    <w:rsid w:val="00B613CE"/>
    <w:rsid w:val="00B6143B"/>
    <w:rsid w:val="00B61E8E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675AF"/>
    <w:rsid w:val="00B718D2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E94"/>
    <w:rsid w:val="00B761C3"/>
    <w:rsid w:val="00B80139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632D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E79"/>
    <w:rsid w:val="00B9512A"/>
    <w:rsid w:val="00B955E7"/>
    <w:rsid w:val="00B95954"/>
    <w:rsid w:val="00B96890"/>
    <w:rsid w:val="00B96C8F"/>
    <w:rsid w:val="00B96CDA"/>
    <w:rsid w:val="00B97988"/>
    <w:rsid w:val="00B97DC0"/>
    <w:rsid w:val="00B97EA5"/>
    <w:rsid w:val="00BA0CF9"/>
    <w:rsid w:val="00BA2B14"/>
    <w:rsid w:val="00BA3690"/>
    <w:rsid w:val="00BA3ECF"/>
    <w:rsid w:val="00BA4330"/>
    <w:rsid w:val="00BA4A0A"/>
    <w:rsid w:val="00BA4EC3"/>
    <w:rsid w:val="00BA6BAE"/>
    <w:rsid w:val="00BB0677"/>
    <w:rsid w:val="00BB092B"/>
    <w:rsid w:val="00BB0C70"/>
    <w:rsid w:val="00BB0F66"/>
    <w:rsid w:val="00BB1566"/>
    <w:rsid w:val="00BB1C79"/>
    <w:rsid w:val="00BB22B6"/>
    <w:rsid w:val="00BB2763"/>
    <w:rsid w:val="00BB346B"/>
    <w:rsid w:val="00BB353F"/>
    <w:rsid w:val="00BB3731"/>
    <w:rsid w:val="00BB3F62"/>
    <w:rsid w:val="00BB434B"/>
    <w:rsid w:val="00BB4E15"/>
    <w:rsid w:val="00BB5344"/>
    <w:rsid w:val="00BB56CB"/>
    <w:rsid w:val="00BB5DE8"/>
    <w:rsid w:val="00BB6410"/>
    <w:rsid w:val="00BB705A"/>
    <w:rsid w:val="00BC030D"/>
    <w:rsid w:val="00BC07F2"/>
    <w:rsid w:val="00BC0DC2"/>
    <w:rsid w:val="00BC1C2C"/>
    <w:rsid w:val="00BC22E6"/>
    <w:rsid w:val="00BC3BA3"/>
    <w:rsid w:val="00BC42DF"/>
    <w:rsid w:val="00BC4339"/>
    <w:rsid w:val="00BC4F14"/>
    <w:rsid w:val="00BC50E2"/>
    <w:rsid w:val="00BC5317"/>
    <w:rsid w:val="00BC5691"/>
    <w:rsid w:val="00BC6FB4"/>
    <w:rsid w:val="00BC773A"/>
    <w:rsid w:val="00BD080C"/>
    <w:rsid w:val="00BD08E8"/>
    <w:rsid w:val="00BD0F8C"/>
    <w:rsid w:val="00BD2438"/>
    <w:rsid w:val="00BD3673"/>
    <w:rsid w:val="00BD39CF"/>
    <w:rsid w:val="00BD3B08"/>
    <w:rsid w:val="00BD3BB8"/>
    <w:rsid w:val="00BD486D"/>
    <w:rsid w:val="00BD488A"/>
    <w:rsid w:val="00BD608D"/>
    <w:rsid w:val="00BD6705"/>
    <w:rsid w:val="00BE00A3"/>
    <w:rsid w:val="00BE04A9"/>
    <w:rsid w:val="00BE0F4A"/>
    <w:rsid w:val="00BE1747"/>
    <w:rsid w:val="00BE1C6D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7792"/>
    <w:rsid w:val="00BF0FE1"/>
    <w:rsid w:val="00BF175E"/>
    <w:rsid w:val="00BF29A5"/>
    <w:rsid w:val="00BF2A5A"/>
    <w:rsid w:val="00BF300C"/>
    <w:rsid w:val="00BF3AFE"/>
    <w:rsid w:val="00BF4614"/>
    <w:rsid w:val="00BF488C"/>
    <w:rsid w:val="00BF4D98"/>
    <w:rsid w:val="00BF6274"/>
    <w:rsid w:val="00BF7667"/>
    <w:rsid w:val="00BF7889"/>
    <w:rsid w:val="00BF7D76"/>
    <w:rsid w:val="00C00FFD"/>
    <w:rsid w:val="00C01522"/>
    <w:rsid w:val="00C018ED"/>
    <w:rsid w:val="00C0212E"/>
    <w:rsid w:val="00C03858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10481"/>
    <w:rsid w:val="00C10B95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464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D80"/>
    <w:rsid w:val="00C30150"/>
    <w:rsid w:val="00C31DDA"/>
    <w:rsid w:val="00C32A0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717"/>
    <w:rsid w:val="00C42C43"/>
    <w:rsid w:val="00C42C52"/>
    <w:rsid w:val="00C432DD"/>
    <w:rsid w:val="00C43C62"/>
    <w:rsid w:val="00C45189"/>
    <w:rsid w:val="00C4562B"/>
    <w:rsid w:val="00C51C0C"/>
    <w:rsid w:val="00C52BEB"/>
    <w:rsid w:val="00C53304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0BAF"/>
    <w:rsid w:val="00C61DB1"/>
    <w:rsid w:val="00C623CA"/>
    <w:rsid w:val="00C62F9C"/>
    <w:rsid w:val="00C632F5"/>
    <w:rsid w:val="00C6330A"/>
    <w:rsid w:val="00C647B6"/>
    <w:rsid w:val="00C64A3C"/>
    <w:rsid w:val="00C64C9E"/>
    <w:rsid w:val="00C65007"/>
    <w:rsid w:val="00C662F8"/>
    <w:rsid w:val="00C665EE"/>
    <w:rsid w:val="00C6669E"/>
    <w:rsid w:val="00C66AF1"/>
    <w:rsid w:val="00C66CAC"/>
    <w:rsid w:val="00C67B2B"/>
    <w:rsid w:val="00C70AC1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6CF"/>
    <w:rsid w:val="00C829CD"/>
    <w:rsid w:val="00C830A1"/>
    <w:rsid w:val="00C847EE"/>
    <w:rsid w:val="00C86336"/>
    <w:rsid w:val="00C86602"/>
    <w:rsid w:val="00C86C48"/>
    <w:rsid w:val="00C87C0A"/>
    <w:rsid w:val="00C912CD"/>
    <w:rsid w:val="00C92093"/>
    <w:rsid w:val="00C9247D"/>
    <w:rsid w:val="00C92C7A"/>
    <w:rsid w:val="00C9331A"/>
    <w:rsid w:val="00C935D3"/>
    <w:rsid w:val="00C9366A"/>
    <w:rsid w:val="00C9393A"/>
    <w:rsid w:val="00C93C2B"/>
    <w:rsid w:val="00C94A85"/>
    <w:rsid w:val="00C94EE1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BA"/>
    <w:rsid w:val="00CA532C"/>
    <w:rsid w:val="00CA53AC"/>
    <w:rsid w:val="00CA58DD"/>
    <w:rsid w:val="00CA5C4E"/>
    <w:rsid w:val="00CA74F8"/>
    <w:rsid w:val="00CB0280"/>
    <w:rsid w:val="00CB0B0B"/>
    <w:rsid w:val="00CB14C1"/>
    <w:rsid w:val="00CB2A94"/>
    <w:rsid w:val="00CB4427"/>
    <w:rsid w:val="00CB67AD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7380"/>
    <w:rsid w:val="00CD0896"/>
    <w:rsid w:val="00CD1206"/>
    <w:rsid w:val="00CD16CC"/>
    <w:rsid w:val="00CD26D6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422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5E0"/>
    <w:rsid w:val="00CF3D46"/>
    <w:rsid w:val="00CF4242"/>
    <w:rsid w:val="00CF4CB1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65A"/>
    <w:rsid w:val="00D10FC5"/>
    <w:rsid w:val="00D113E3"/>
    <w:rsid w:val="00D1161E"/>
    <w:rsid w:val="00D11FB3"/>
    <w:rsid w:val="00D129E4"/>
    <w:rsid w:val="00D12E05"/>
    <w:rsid w:val="00D13BBC"/>
    <w:rsid w:val="00D141FF"/>
    <w:rsid w:val="00D14F6A"/>
    <w:rsid w:val="00D1637B"/>
    <w:rsid w:val="00D16BC1"/>
    <w:rsid w:val="00D16C54"/>
    <w:rsid w:val="00D16F2E"/>
    <w:rsid w:val="00D218EE"/>
    <w:rsid w:val="00D22B06"/>
    <w:rsid w:val="00D23426"/>
    <w:rsid w:val="00D23C8A"/>
    <w:rsid w:val="00D2431E"/>
    <w:rsid w:val="00D2457D"/>
    <w:rsid w:val="00D249BD"/>
    <w:rsid w:val="00D250FD"/>
    <w:rsid w:val="00D25278"/>
    <w:rsid w:val="00D3061C"/>
    <w:rsid w:val="00D32B20"/>
    <w:rsid w:val="00D3396D"/>
    <w:rsid w:val="00D339FE"/>
    <w:rsid w:val="00D345F6"/>
    <w:rsid w:val="00D36ED9"/>
    <w:rsid w:val="00D37279"/>
    <w:rsid w:val="00D372E5"/>
    <w:rsid w:val="00D407D2"/>
    <w:rsid w:val="00D407D7"/>
    <w:rsid w:val="00D40871"/>
    <w:rsid w:val="00D40C63"/>
    <w:rsid w:val="00D40F2F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D0E"/>
    <w:rsid w:val="00D50841"/>
    <w:rsid w:val="00D50D38"/>
    <w:rsid w:val="00D51940"/>
    <w:rsid w:val="00D51A55"/>
    <w:rsid w:val="00D521A8"/>
    <w:rsid w:val="00D52611"/>
    <w:rsid w:val="00D52E94"/>
    <w:rsid w:val="00D539FD"/>
    <w:rsid w:val="00D53ACD"/>
    <w:rsid w:val="00D53F6E"/>
    <w:rsid w:val="00D56484"/>
    <w:rsid w:val="00D5687D"/>
    <w:rsid w:val="00D56C75"/>
    <w:rsid w:val="00D574D4"/>
    <w:rsid w:val="00D577B0"/>
    <w:rsid w:val="00D57D1D"/>
    <w:rsid w:val="00D6030E"/>
    <w:rsid w:val="00D62616"/>
    <w:rsid w:val="00D6263F"/>
    <w:rsid w:val="00D63F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A52"/>
    <w:rsid w:val="00D73E93"/>
    <w:rsid w:val="00D73F01"/>
    <w:rsid w:val="00D74C6F"/>
    <w:rsid w:val="00D755A3"/>
    <w:rsid w:val="00D756FC"/>
    <w:rsid w:val="00D76392"/>
    <w:rsid w:val="00D76808"/>
    <w:rsid w:val="00D774D0"/>
    <w:rsid w:val="00D77B16"/>
    <w:rsid w:val="00D804C0"/>
    <w:rsid w:val="00D81E73"/>
    <w:rsid w:val="00D82E94"/>
    <w:rsid w:val="00D83790"/>
    <w:rsid w:val="00D84BD3"/>
    <w:rsid w:val="00D85869"/>
    <w:rsid w:val="00D87838"/>
    <w:rsid w:val="00D908F1"/>
    <w:rsid w:val="00D90E55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2253"/>
    <w:rsid w:val="00DA2E34"/>
    <w:rsid w:val="00DA3C90"/>
    <w:rsid w:val="00DA402D"/>
    <w:rsid w:val="00DA4326"/>
    <w:rsid w:val="00DA467C"/>
    <w:rsid w:val="00DA62A7"/>
    <w:rsid w:val="00DA6A2B"/>
    <w:rsid w:val="00DB029F"/>
    <w:rsid w:val="00DB059A"/>
    <w:rsid w:val="00DB168C"/>
    <w:rsid w:val="00DB2348"/>
    <w:rsid w:val="00DB2891"/>
    <w:rsid w:val="00DB28DA"/>
    <w:rsid w:val="00DB29FA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414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6D"/>
    <w:rsid w:val="00DD70DD"/>
    <w:rsid w:val="00DD74B9"/>
    <w:rsid w:val="00DD7D85"/>
    <w:rsid w:val="00DD7EC5"/>
    <w:rsid w:val="00DE0642"/>
    <w:rsid w:val="00DE0D98"/>
    <w:rsid w:val="00DE100C"/>
    <w:rsid w:val="00DE1B37"/>
    <w:rsid w:val="00DE1F78"/>
    <w:rsid w:val="00DE20CE"/>
    <w:rsid w:val="00DE4714"/>
    <w:rsid w:val="00DE4979"/>
    <w:rsid w:val="00DE4DA8"/>
    <w:rsid w:val="00DE4F01"/>
    <w:rsid w:val="00DE650D"/>
    <w:rsid w:val="00DE784B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411"/>
    <w:rsid w:val="00DF7C10"/>
    <w:rsid w:val="00E0016D"/>
    <w:rsid w:val="00E02C18"/>
    <w:rsid w:val="00E02C47"/>
    <w:rsid w:val="00E0374A"/>
    <w:rsid w:val="00E03877"/>
    <w:rsid w:val="00E03D61"/>
    <w:rsid w:val="00E04BF7"/>
    <w:rsid w:val="00E05474"/>
    <w:rsid w:val="00E05D85"/>
    <w:rsid w:val="00E063FA"/>
    <w:rsid w:val="00E06C62"/>
    <w:rsid w:val="00E06E91"/>
    <w:rsid w:val="00E10D76"/>
    <w:rsid w:val="00E110F5"/>
    <w:rsid w:val="00E1123C"/>
    <w:rsid w:val="00E1186C"/>
    <w:rsid w:val="00E12530"/>
    <w:rsid w:val="00E12D4A"/>
    <w:rsid w:val="00E12F4F"/>
    <w:rsid w:val="00E130B7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70F"/>
    <w:rsid w:val="00E30879"/>
    <w:rsid w:val="00E31F7F"/>
    <w:rsid w:val="00E32208"/>
    <w:rsid w:val="00E338CD"/>
    <w:rsid w:val="00E338FE"/>
    <w:rsid w:val="00E33CF2"/>
    <w:rsid w:val="00E34619"/>
    <w:rsid w:val="00E34EC2"/>
    <w:rsid w:val="00E36479"/>
    <w:rsid w:val="00E37195"/>
    <w:rsid w:val="00E40525"/>
    <w:rsid w:val="00E419E4"/>
    <w:rsid w:val="00E42320"/>
    <w:rsid w:val="00E42AD5"/>
    <w:rsid w:val="00E43597"/>
    <w:rsid w:val="00E437F4"/>
    <w:rsid w:val="00E43E86"/>
    <w:rsid w:val="00E44A3A"/>
    <w:rsid w:val="00E46192"/>
    <w:rsid w:val="00E46946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242"/>
    <w:rsid w:val="00E62704"/>
    <w:rsid w:val="00E634EA"/>
    <w:rsid w:val="00E63D61"/>
    <w:rsid w:val="00E64A90"/>
    <w:rsid w:val="00E64B1A"/>
    <w:rsid w:val="00E6531D"/>
    <w:rsid w:val="00E663CD"/>
    <w:rsid w:val="00E66A43"/>
    <w:rsid w:val="00E66F89"/>
    <w:rsid w:val="00E6755B"/>
    <w:rsid w:val="00E67A32"/>
    <w:rsid w:val="00E67C9B"/>
    <w:rsid w:val="00E70814"/>
    <w:rsid w:val="00E7238F"/>
    <w:rsid w:val="00E7267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A007A"/>
    <w:rsid w:val="00EA019D"/>
    <w:rsid w:val="00EA0480"/>
    <w:rsid w:val="00EA0A7D"/>
    <w:rsid w:val="00EA0FC2"/>
    <w:rsid w:val="00EA1136"/>
    <w:rsid w:val="00EA1D38"/>
    <w:rsid w:val="00EA269A"/>
    <w:rsid w:val="00EA299E"/>
    <w:rsid w:val="00EA2E35"/>
    <w:rsid w:val="00EA36F9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7262"/>
    <w:rsid w:val="00EC1DB1"/>
    <w:rsid w:val="00EC20FF"/>
    <w:rsid w:val="00EC27C5"/>
    <w:rsid w:val="00EC28A0"/>
    <w:rsid w:val="00EC2C24"/>
    <w:rsid w:val="00EC3256"/>
    <w:rsid w:val="00EC3455"/>
    <w:rsid w:val="00EC38D1"/>
    <w:rsid w:val="00EC3CD7"/>
    <w:rsid w:val="00EC6FB4"/>
    <w:rsid w:val="00EC7271"/>
    <w:rsid w:val="00EC7470"/>
    <w:rsid w:val="00EC7555"/>
    <w:rsid w:val="00EC7D7B"/>
    <w:rsid w:val="00ED0060"/>
    <w:rsid w:val="00ED0730"/>
    <w:rsid w:val="00ED15A6"/>
    <w:rsid w:val="00ED29FD"/>
    <w:rsid w:val="00ED5553"/>
    <w:rsid w:val="00ED57FD"/>
    <w:rsid w:val="00ED5810"/>
    <w:rsid w:val="00ED597B"/>
    <w:rsid w:val="00ED6895"/>
    <w:rsid w:val="00ED6AE4"/>
    <w:rsid w:val="00ED75CB"/>
    <w:rsid w:val="00EE0D0D"/>
    <w:rsid w:val="00EE1164"/>
    <w:rsid w:val="00EE1559"/>
    <w:rsid w:val="00EE1EF1"/>
    <w:rsid w:val="00EE23A2"/>
    <w:rsid w:val="00EE245C"/>
    <w:rsid w:val="00EE2B89"/>
    <w:rsid w:val="00EE2D65"/>
    <w:rsid w:val="00EE38B9"/>
    <w:rsid w:val="00EE3E52"/>
    <w:rsid w:val="00EE60C9"/>
    <w:rsid w:val="00EE6111"/>
    <w:rsid w:val="00EE6545"/>
    <w:rsid w:val="00EE65B7"/>
    <w:rsid w:val="00EE69BB"/>
    <w:rsid w:val="00EE6BF7"/>
    <w:rsid w:val="00EE7A40"/>
    <w:rsid w:val="00EE7C7F"/>
    <w:rsid w:val="00EE7D8A"/>
    <w:rsid w:val="00EF03D3"/>
    <w:rsid w:val="00EF0A7F"/>
    <w:rsid w:val="00EF2324"/>
    <w:rsid w:val="00EF341A"/>
    <w:rsid w:val="00EF3581"/>
    <w:rsid w:val="00EF40D9"/>
    <w:rsid w:val="00EF41C3"/>
    <w:rsid w:val="00EF42B7"/>
    <w:rsid w:val="00EF503C"/>
    <w:rsid w:val="00EF5385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5632"/>
    <w:rsid w:val="00F0669C"/>
    <w:rsid w:val="00F0686A"/>
    <w:rsid w:val="00F077A3"/>
    <w:rsid w:val="00F102BE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A3C"/>
    <w:rsid w:val="00F16304"/>
    <w:rsid w:val="00F16A1B"/>
    <w:rsid w:val="00F17485"/>
    <w:rsid w:val="00F17538"/>
    <w:rsid w:val="00F17850"/>
    <w:rsid w:val="00F179DB"/>
    <w:rsid w:val="00F17F68"/>
    <w:rsid w:val="00F21AE7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C81"/>
    <w:rsid w:val="00F35E89"/>
    <w:rsid w:val="00F35F55"/>
    <w:rsid w:val="00F365D8"/>
    <w:rsid w:val="00F379C8"/>
    <w:rsid w:val="00F402B5"/>
    <w:rsid w:val="00F40DD7"/>
    <w:rsid w:val="00F40E4F"/>
    <w:rsid w:val="00F40F93"/>
    <w:rsid w:val="00F411CA"/>
    <w:rsid w:val="00F41EDD"/>
    <w:rsid w:val="00F42096"/>
    <w:rsid w:val="00F431C9"/>
    <w:rsid w:val="00F437AB"/>
    <w:rsid w:val="00F4481F"/>
    <w:rsid w:val="00F4541D"/>
    <w:rsid w:val="00F45B98"/>
    <w:rsid w:val="00F46922"/>
    <w:rsid w:val="00F47DFD"/>
    <w:rsid w:val="00F47F62"/>
    <w:rsid w:val="00F50A86"/>
    <w:rsid w:val="00F51821"/>
    <w:rsid w:val="00F522B9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B5C"/>
    <w:rsid w:val="00F64D55"/>
    <w:rsid w:val="00F670A0"/>
    <w:rsid w:val="00F67525"/>
    <w:rsid w:val="00F6765E"/>
    <w:rsid w:val="00F71FAE"/>
    <w:rsid w:val="00F724ED"/>
    <w:rsid w:val="00F72751"/>
    <w:rsid w:val="00F73808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4988"/>
    <w:rsid w:val="00F85E9E"/>
    <w:rsid w:val="00F86514"/>
    <w:rsid w:val="00F86748"/>
    <w:rsid w:val="00F867A1"/>
    <w:rsid w:val="00F8689C"/>
    <w:rsid w:val="00F87A62"/>
    <w:rsid w:val="00F9130B"/>
    <w:rsid w:val="00F91F47"/>
    <w:rsid w:val="00F92DFF"/>
    <w:rsid w:val="00F9353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3A4"/>
    <w:rsid w:val="00FA5710"/>
    <w:rsid w:val="00FA68A2"/>
    <w:rsid w:val="00FA6984"/>
    <w:rsid w:val="00FA7088"/>
    <w:rsid w:val="00FB1746"/>
    <w:rsid w:val="00FB1931"/>
    <w:rsid w:val="00FB19C3"/>
    <w:rsid w:val="00FB2C62"/>
    <w:rsid w:val="00FB3551"/>
    <w:rsid w:val="00FB4119"/>
    <w:rsid w:val="00FB450E"/>
    <w:rsid w:val="00FB4A77"/>
    <w:rsid w:val="00FB6252"/>
    <w:rsid w:val="00FB65F2"/>
    <w:rsid w:val="00FB6E7A"/>
    <w:rsid w:val="00FC09C2"/>
    <w:rsid w:val="00FC1686"/>
    <w:rsid w:val="00FC349F"/>
    <w:rsid w:val="00FC34E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E63"/>
    <w:rsid w:val="00FD78E7"/>
    <w:rsid w:val="00FD7B5F"/>
    <w:rsid w:val="00FE02E1"/>
    <w:rsid w:val="00FE0705"/>
    <w:rsid w:val="00FE09F5"/>
    <w:rsid w:val="00FE0BB4"/>
    <w:rsid w:val="00FE11B1"/>
    <w:rsid w:val="00FE213E"/>
    <w:rsid w:val="00FE216E"/>
    <w:rsid w:val="00FE2560"/>
    <w:rsid w:val="00FE2EB0"/>
    <w:rsid w:val="00FE3273"/>
    <w:rsid w:val="00FE45F6"/>
    <w:rsid w:val="00FE49F5"/>
    <w:rsid w:val="00FE4CB6"/>
    <w:rsid w:val="00FE53AC"/>
    <w:rsid w:val="00FE6413"/>
    <w:rsid w:val="00FE656A"/>
    <w:rsid w:val="00FE6F5E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2D0DE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169DE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3F111-3168-493A-988D-EB3652A4C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410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Molnár Edit</cp:lastModifiedBy>
  <cp:revision>22</cp:revision>
  <cp:lastPrinted>2020-07-06T12:02:00Z</cp:lastPrinted>
  <dcterms:created xsi:type="dcterms:W3CDTF">2020-07-01T12:29:00Z</dcterms:created>
  <dcterms:modified xsi:type="dcterms:W3CDTF">2020-07-27T10:01:00Z</dcterms:modified>
</cp:coreProperties>
</file>